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137945" w14:textId="77777777" w:rsidR="000C6363" w:rsidRPr="005C7D11" w:rsidRDefault="000C6363" w:rsidP="000C6363">
      <w:pPr>
        <w:jc w:val="both"/>
        <w:rPr>
          <w:rFonts w:cstheme="minorHAnsi"/>
        </w:rPr>
      </w:pPr>
      <w:r>
        <w:rPr>
          <w:rFonts w:cstheme="minorHAnsi"/>
        </w:rPr>
        <w:t>-</w:t>
      </w:r>
      <w:r w:rsidRPr="005C7D11">
        <w:rPr>
          <w:rFonts w:cstheme="minorHAnsi"/>
          <w:noProof/>
        </w:rPr>
        <w:drawing>
          <wp:inline distT="0" distB="0" distL="0" distR="0" wp14:anchorId="440382D0" wp14:editId="55BE4EB0">
            <wp:extent cx="3810000" cy="400050"/>
            <wp:effectExtent l="0" t="0" r="0" b="0"/>
            <wp:docPr id="1" name="Afbeelding 1"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r w:rsidRPr="005C7D11">
        <w:rPr>
          <w:rFonts w:cstheme="minorHAnsi"/>
          <w:noProof/>
        </w:rPr>
        <w:br w:type="textWrapping" w:clear="all"/>
      </w:r>
    </w:p>
    <w:p w14:paraId="2C2039D6" w14:textId="77777777" w:rsidR="000C6363" w:rsidRPr="00EA4AFF" w:rsidRDefault="000C6363" w:rsidP="000C6363">
      <w:pPr>
        <w:jc w:val="both"/>
        <w:rPr>
          <w:rFonts w:cstheme="minorHAnsi"/>
          <w:b/>
        </w:rPr>
      </w:pPr>
      <w:r w:rsidRPr="00EA4AFF">
        <w:rPr>
          <w:rFonts w:cstheme="minorHAnsi"/>
          <w:b/>
        </w:rPr>
        <w:t>Zorginspectie</w:t>
      </w:r>
    </w:p>
    <w:p w14:paraId="6B57A48D" w14:textId="77777777" w:rsidR="000C6363" w:rsidRPr="00EA4AFF" w:rsidRDefault="000C6363" w:rsidP="000C6363">
      <w:pPr>
        <w:jc w:val="both"/>
        <w:rPr>
          <w:rFonts w:cstheme="minorHAnsi"/>
        </w:rPr>
      </w:pPr>
      <w:r w:rsidRPr="00EA4AFF">
        <w:rPr>
          <w:rFonts w:cstheme="minorHAnsi"/>
        </w:rPr>
        <w:t>Koning Albert II-laan 35 bus 31</w:t>
      </w:r>
    </w:p>
    <w:p w14:paraId="1C509EF3" w14:textId="77777777" w:rsidR="000C6363" w:rsidRPr="00EA4AFF" w:rsidRDefault="000C6363" w:rsidP="000C6363">
      <w:pPr>
        <w:tabs>
          <w:tab w:val="left" w:pos="6120"/>
        </w:tabs>
        <w:jc w:val="both"/>
        <w:rPr>
          <w:rFonts w:cstheme="minorHAnsi"/>
        </w:rPr>
      </w:pPr>
      <w:r w:rsidRPr="00EA4AFF">
        <w:rPr>
          <w:rFonts w:cstheme="minorHAnsi"/>
        </w:rPr>
        <w:t>1030 BRUSSEL</w:t>
      </w:r>
      <w:r w:rsidRPr="00EA4AFF">
        <w:rPr>
          <w:rFonts w:cstheme="minorHAnsi"/>
        </w:rPr>
        <w:tab/>
      </w:r>
    </w:p>
    <w:p w14:paraId="5BEE8F24" w14:textId="77777777" w:rsidR="000C6363" w:rsidRPr="00EA4AFF" w:rsidRDefault="000C6363" w:rsidP="000C6363">
      <w:pPr>
        <w:jc w:val="both"/>
        <w:rPr>
          <w:rFonts w:cstheme="minorHAnsi"/>
        </w:rPr>
      </w:pPr>
      <w:r w:rsidRPr="00EA4AFF">
        <w:rPr>
          <w:rStyle w:val="vet"/>
          <w:rFonts w:eastAsia="Times" w:cstheme="minorHAnsi"/>
        </w:rPr>
        <w:t>T</w:t>
      </w:r>
      <w:r w:rsidRPr="00EA4AFF">
        <w:rPr>
          <w:rFonts w:cstheme="minorHAnsi"/>
        </w:rPr>
        <w:t xml:space="preserve"> 02 553 34 34</w:t>
      </w:r>
    </w:p>
    <w:p w14:paraId="69F64120" w14:textId="77777777" w:rsidR="000C6363" w:rsidRPr="00EA4AFF" w:rsidRDefault="000C6363" w:rsidP="000C6363">
      <w:pPr>
        <w:jc w:val="both"/>
        <w:rPr>
          <w:rFonts w:cstheme="minorHAnsi"/>
        </w:rPr>
      </w:pPr>
      <w:r w:rsidRPr="00EA4AFF">
        <w:rPr>
          <w:rStyle w:val="vet"/>
          <w:rFonts w:eastAsia="Times" w:cstheme="minorHAnsi"/>
        </w:rPr>
        <w:t>F</w:t>
      </w:r>
      <w:r w:rsidRPr="00EA4AFF">
        <w:rPr>
          <w:rFonts w:cstheme="minorHAnsi"/>
        </w:rPr>
        <w:t xml:space="preserve"> 02 553 34 35</w:t>
      </w:r>
    </w:p>
    <w:p w14:paraId="272D5BCB" w14:textId="77777777" w:rsidR="000C6363" w:rsidRPr="00EA4AFF" w:rsidRDefault="00B9659D" w:rsidP="000C6363">
      <w:pPr>
        <w:jc w:val="both"/>
        <w:rPr>
          <w:rStyle w:val="vet"/>
          <w:rFonts w:eastAsia="Times" w:cstheme="minorHAnsi"/>
        </w:rPr>
      </w:pPr>
      <w:hyperlink r:id="rId12" w:history="1">
        <w:r w:rsidR="000C6363" w:rsidRPr="00EA4AFF">
          <w:rPr>
            <w:rStyle w:val="Hyperlink"/>
            <w:rFonts w:cstheme="minorHAnsi"/>
            <w:szCs w:val="20"/>
          </w:rPr>
          <w:t>contact@zorginspectie.be</w:t>
        </w:r>
      </w:hyperlink>
    </w:p>
    <w:p w14:paraId="12273531" w14:textId="5A0BE4A1" w:rsidR="000C6363" w:rsidRPr="005C7D11" w:rsidRDefault="000C6363" w:rsidP="00052616">
      <w:pPr>
        <w:rPr>
          <w:b/>
        </w:rPr>
      </w:pPr>
      <w:bookmarkStart w:id="0" w:name="_Toc482170678"/>
      <w:r w:rsidRPr="005C7D11">
        <w:t>////////////////////////////////////////////////////////////////////////////////////////////////////////////////////</w:t>
      </w:r>
      <w:bookmarkEnd w:id="0"/>
    </w:p>
    <w:p w14:paraId="0530665B" w14:textId="77777777" w:rsidR="000C6363" w:rsidRPr="005C7D11" w:rsidRDefault="000C6363" w:rsidP="000C6363">
      <w:pPr>
        <w:spacing w:after="200"/>
        <w:jc w:val="both"/>
        <w:rPr>
          <w:rFonts w:eastAsiaTheme="majorEastAsia" w:cstheme="minorHAnsi"/>
          <w:b/>
          <w:bCs/>
          <w:caps/>
          <w:sz w:val="36"/>
          <w:szCs w:val="36"/>
        </w:rPr>
      </w:pPr>
      <w:r w:rsidRPr="005C7D11">
        <w:rPr>
          <w:rFonts w:eastAsiaTheme="majorEastAsia" w:cstheme="minorHAnsi"/>
          <w:b/>
          <w:bCs/>
          <w:caps/>
          <w:sz w:val="36"/>
          <w:szCs w:val="36"/>
        </w:rPr>
        <w:t>regionaal instituut voor samenlevingsopbouw</w:t>
      </w:r>
    </w:p>
    <w:p w14:paraId="2CD36476" w14:textId="77777777" w:rsidR="000C6363" w:rsidRPr="005C7D11" w:rsidRDefault="000C6363" w:rsidP="000C6363">
      <w:pPr>
        <w:jc w:val="both"/>
        <w:rPr>
          <w:rFonts w:cstheme="minorHAnsi"/>
          <w:color w:val="000000"/>
        </w:rPr>
      </w:pPr>
      <w:r w:rsidRPr="005C7D11">
        <w:rPr>
          <w:rFonts w:cstheme="minorHAnsi"/>
          <w:sz w:val="16"/>
          <w:szCs w:val="16"/>
        </w:rPr>
        <w:t>////////////////////////////////////////////////////////////////////////////////////////////////////////////////////////////////////////////////////////////////</w:t>
      </w:r>
      <w:r w:rsidRPr="005C7D11">
        <w:rPr>
          <w:rFonts w:cstheme="minorHAnsi"/>
          <w:color w:val="000000"/>
        </w:rPr>
        <w:t xml:space="preserve"> </w:t>
      </w:r>
    </w:p>
    <w:p w14:paraId="44C1CD92" w14:textId="77777777" w:rsidR="000C6363" w:rsidRPr="005C7D11" w:rsidRDefault="000C6363" w:rsidP="000C6363">
      <w:pPr>
        <w:jc w:val="both"/>
        <w:rPr>
          <w:rFonts w:cstheme="minorHAnsi"/>
          <w:color w:val="000000"/>
        </w:rPr>
      </w:pPr>
    </w:p>
    <w:p w14:paraId="59F8378C" w14:textId="77777777" w:rsidR="000C6363" w:rsidRPr="005C7D11" w:rsidRDefault="000C6363" w:rsidP="000C6363">
      <w:pPr>
        <w:jc w:val="both"/>
        <w:rPr>
          <w:rFonts w:cstheme="minorHAnsi"/>
          <w:color w:val="00B05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C6363" w:rsidRPr="005C7D11" w14:paraId="2DF8135E" w14:textId="77777777" w:rsidTr="00FF053C">
        <w:tc>
          <w:tcPr>
            <w:tcW w:w="2444" w:type="dxa"/>
          </w:tcPr>
          <w:p w14:paraId="2277EA13" w14:textId="77777777" w:rsidR="000C6363" w:rsidRPr="005C7D11" w:rsidRDefault="000C6363" w:rsidP="00FF053C">
            <w:pPr>
              <w:tabs>
                <w:tab w:val="left" w:pos="-720"/>
              </w:tabs>
              <w:suppressAutoHyphens/>
              <w:jc w:val="both"/>
              <w:rPr>
                <w:rFonts w:cstheme="minorHAnsi"/>
              </w:rPr>
            </w:pPr>
            <w:r w:rsidRPr="005C7D11">
              <w:rPr>
                <w:rFonts w:cstheme="minorHAnsi"/>
                <w:color w:val="000000"/>
              </w:rPr>
              <w:t>HOOFDZETEL</w:t>
            </w:r>
          </w:p>
          <w:p w14:paraId="6D5BAA2D" w14:textId="77777777" w:rsidR="000C6363" w:rsidRPr="005C7D11" w:rsidRDefault="000C6363" w:rsidP="00FF053C">
            <w:pPr>
              <w:tabs>
                <w:tab w:val="left" w:pos="-720"/>
              </w:tabs>
              <w:suppressAutoHyphens/>
              <w:jc w:val="both"/>
              <w:rPr>
                <w:rFonts w:cstheme="minorHAnsi"/>
              </w:rPr>
            </w:pPr>
            <w:r w:rsidRPr="005C7D11">
              <w:rPr>
                <w:rFonts w:cstheme="minorHAnsi"/>
              </w:rPr>
              <w:t>Naam</w:t>
            </w:r>
          </w:p>
          <w:p w14:paraId="709C60ED" w14:textId="77777777" w:rsidR="000C6363" w:rsidRPr="005C7D11" w:rsidRDefault="000C6363" w:rsidP="00FF053C">
            <w:pPr>
              <w:tabs>
                <w:tab w:val="left" w:pos="-720"/>
              </w:tabs>
              <w:suppressAutoHyphens/>
              <w:jc w:val="both"/>
              <w:rPr>
                <w:rFonts w:cstheme="minorHAnsi"/>
              </w:rPr>
            </w:pPr>
            <w:r w:rsidRPr="005C7D11">
              <w:rPr>
                <w:rFonts w:cstheme="minorHAnsi"/>
              </w:rPr>
              <w:t>Adres</w:t>
            </w:r>
          </w:p>
          <w:p w14:paraId="3A3F698C" w14:textId="77777777" w:rsidR="000C6363" w:rsidRPr="005C7D11" w:rsidRDefault="000C6363" w:rsidP="00FF053C">
            <w:pPr>
              <w:tabs>
                <w:tab w:val="left" w:pos="-720"/>
              </w:tabs>
              <w:suppressAutoHyphens/>
              <w:jc w:val="both"/>
              <w:rPr>
                <w:rFonts w:cstheme="minorHAnsi"/>
              </w:rPr>
            </w:pPr>
            <w:r w:rsidRPr="005C7D11">
              <w:rPr>
                <w:rFonts w:cstheme="minorHAnsi"/>
              </w:rPr>
              <w:t>Telefoon</w:t>
            </w:r>
          </w:p>
          <w:p w14:paraId="2DC0E6AB" w14:textId="77777777" w:rsidR="000C6363" w:rsidRPr="005C7D11" w:rsidRDefault="000C6363" w:rsidP="00FF053C">
            <w:pPr>
              <w:tabs>
                <w:tab w:val="left" w:pos="-720"/>
              </w:tabs>
              <w:suppressAutoHyphens/>
              <w:jc w:val="both"/>
              <w:rPr>
                <w:rFonts w:cstheme="minorHAnsi"/>
              </w:rPr>
            </w:pPr>
            <w:r w:rsidRPr="005C7D11">
              <w:rPr>
                <w:rFonts w:cstheme="minorHAnsi"/>
              </w:rPr>
              <w:t>E-mail</w:t>
            </w:r>
          </w:p>
        </w:tc>
        <w:tc>
          <w:tcPr>
            <w:tcW w:w="7337" w:type="dxa"/>
            <w:shd w:val="clear" w:color="auto" w:fill="auto"/>
          </w:tcPr>
          <w:p w14:paraId="5C5DFA8C" w14:textId="77777777" w:rsidR="000C6363" w:rsidRDefault="000C6363" w:rsidP="00FF053C">
            <w:pPr>
              <w:tabs>
                <w:tab w:val="left" w:pos="-720"/>
              </w:tabs>
              <w:suppressAutoHyphens/>
              <w:spacing w:line="260" w:lineRule="exact"/>
              <w:jc w:val="both"/>
              <w:rPr>
                <w:rFonts w:cstheme="minorHAnsi"/>
              </w:rPr>
            </w:pPr>
          </w:p>
          <w:p w14:paraId="1C61B131" w14:textId="77777777" w:rsidR="000C6363" w:rsidRDefault="000C6363" w:rsidP="00FF053C">
            <w:pPr>
              <w:tabs>
                <w:tab w:val="left" w:pos="-720"/>
              </w:tabs>
              <w:suppressAutoHyphens/>
              <w:spacing w:line="260" w:lineRule="exact"/>
              <w:jc w:val="both"/>
              <w:rPr>
                <w:rFonts w:cstheme="minorHAnsi"/>
              </w:rPr>
            </w:pPr>
          </w:p>
          <w:p w14:paraId="6AD76097" w14:textId="77777777" w:rsidR="000C6363" w:rsidRDefault="000C6363" w:rsidP="00FF053C">
            <w:pPr>
              <w:tabs>
                <w:tab w:val="left" w:pos="-720"/>
              </w:tabs>
              <w:suppressAutoHyphens/>
              <w:spacing w:line="260" w:lineRule="exact"/>
              <w:jc w:val="both"/>
              <w:rPr>
                <w:rFonts w:cstheme="minorHAnsi"/>
              </w:rPr>
            </w:pPr>
          </w:p>
          <w:p w14:paraId="63A17F1C" w14:textId="77777777" w:rsidR="000C6363" w:rsidRDefault="000C6363" w:rsidP="00FF053C">
            <w:pPr>
              <w:tabs>
                <w:tab w:val="left" w:pos="-720"/>
              </w:tabs>
              <w:suppressAutoHyphens/>
              <w:spacing w:line="260" w:lineRule="exact"/>
              <w:jc w:val="both"/>
              <w:rPr>
                <w:rFonts w:cstheme="minorHAnsi"/>
              </w:rPr>
            </w:pPr>
          </w:p>
          <w:p w14:paraId="4596318F" w14:textId="77777777" w:rsidR="000C6363" w:rsidRPr="005C7D11" w:rsidRDefault="000C6363" w:rsidP="00FF053C">
            <w:pPr>
              <w:tabs>
                <w:tab w:val="left" w:pos="-720"/>
              </w:tabs>
              <w:suppressAutoHyphens/>
              <w:spacing w:line="260" w:lineRule="exact"/>
              <w:jc w:val="both"/>
              <w:rPr>
                <w:rFonts w:cstheme="minorHAnsi"/>
              </w:rPr>
            </w:pPr>
          </w:p>
        </w:tc>
      </w:tr>
    </w:tbl>
    <w:p w14:paraId="210BBD84" w14:textId="77777777" w:rsidR="000C6363" w:rsidRPr="005C7D11" w:rsidRDefault="000C6363" w:rsidP="000C6363">
      <w:pPr>
        <w:jc w:val="both"/>
        <w:rPr>
          <w:rFonts w:cstheme="minorHAnsi"/>
          <w:color w:val="00000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C6363" w:rsidRPr="005C7D11" w14:paraId="451BC1CA" w14:textId="77777777" w:rsidTr="00FF053C">
        <w:tc>
          <w:tcPr>
            <w:tcW w:w="2444" w:type="dxa"/>
          </w:tcPr>
          <w:p w14:paraId="5A72258D" w14:textId="77777777" w:rsidR="000C6363" w:rsidRPr="005C7D11" w:rsidRDefault="000C6363" w:rsidP="00FF053C">
            <w:pPr>
              <w:tabs>
                <w:tab w:val="left" w:pos="-720"/>
              </w:tabs>
              <w:suppressAutoHyphens/>
              <w:jc w:val="both"/>
              <w:rPr>
                <w:rFonts w:cstheme="minorHAnsi"/>
                <w:color w:val="000000"/>
              </w:rPr>
            </w:pPr>
            <w:r w:rsidRPr="005C7D11">
              <w:rPr>
                <w:rFonts w:cstheme="minorHAnsi"/>
                <w:color w:val="000000"/>
              </w:rPr>
              <w:t>INSPECTIEPUNT</w:t>
            </w:r>
          </w:p>
          <w:p w14:paraId="68177FB1" w14:textId="77777777" w:rsidR="000C6363" w:rsidRPr="005C7D11" w:rsidRDefault="000C6363" w:rsidP="00FF053C">
            <w:pPr>
              <w:tabs>
                <w:tab w:val="left" w:pos="-720"/>
              </w:tabs>
              <w:suppressAutoHyphens/>
              <w:jc w:val="both"/>
              <w:rPr>
                <w:rFonts w:cstheme="minorHAnsi"/>
                <w:color w:val="000000"/>
              </w:rPr>
            </w:pPr>
            <w:r w:rsidRPr="005C7D11">
              <w:rPr>
                <w:rFonts w:cstheme="minorHAnsi"/>
                <w:color w:val="000000"/>
              </w:rPr>
              <w:t>HOOFDZETEL:</w:t>
            </w:r>
          </w:p>
          <w:p w14:paraId="688A9199" w14:textId="77777777" w:rsidR="000C6363" w:rsidRPr="005C7D11" w:rsidRDefault="000C6363" w:rsidP="00FF053C">
            <w:pPr>
              <w:tabs>
                <w:tab w:val="left" w:pos="-720"/>
              </w:tabs>
              <w:suppressAutoHyphens/>
              <w:jc w:val="both"/>
              <w:rPr>
                <w:rFonts w:cstheme="minorHAnsi"/>
                <w:color w:val="000000"/>
              </w:rPr>
            </w:pPr>
            <w:r w:rsidRPr="005C7D11">
              <w:rPr>
                <w:rFonts w:cstheme="minorHAnsi"/>
                <w:color w:val="000000"/>
              </w:rPr>
              <w:t>Naam</w:t>
            </w:r>
          </w:p>
          <w:p w14:paraId="270094CB" w14:textId="77777777" w:rsidR="000C6363" w:rsidRPr="005C7D11" w:rsidRDefault="000C6363" w:rsidP="00FF053C">
            <w:pPr>
              <w:tabs>
                <w:tab w:val="left" w:pos="-720"/>
              </w:tabs>
              <w:suppressAutoHyphens/>
              <w:jc w:val="both"/>
              <w:rPr>
                <w:rFonts w:cstheme="minorHAnsi"/>
                <w:color w:val="000000"/>
              </w:rPr>
            </w:pPr>
            <w:r w:rsidRPr="005C7D11">
              <w:rPr>
                <w:rFonts w:cstheme="minorHAnsi"/>
                <w:color w:val="000000"/>
              </w:rPr>
              <w:t>Adres</w:t>
            </w:r>
          </w:p>
          <w:p w14:paraId="5C58ED09" w14:textId="77777777" w:rsidR="000C6363" w:rsidRPr="005C7D11" w:rsidRDefault="000C6363" w:rsidP="00FF053C">
            <w:pPr>
              <w:tabs>
                <w:tab w:val="left" w:pos="-720"/>
              </w:tabs>
              <w:suppressAutoHyphens/>
              <w:jc w:val="both"/>
              <w:rPr>
                <w:rFonts w:cstheme="minorHAnsi"/>
                <w:color w:val="000000"/>
              </w:rPr>
            </w:pPr>
            <w:r w:rsidRPr="005C7D11">
              <w:rPr>
                <w:rFonts w:cstheme="minorHAnsi"/>
                <w:color w:val="000000"/>
              </w:rPr>
              <w:t>Telefoon</w:t>
            </w:r>
          </w:p>
          <w:p w14:paraId="5A8A6270" w14:textId="77777777" w:rsidR="000C6363" w:rsidRPr="005C7D11" w:rsidRDefault="000C6363" w:rsidP="00FF053C">
            <w:pPr>
              <w:tabs>
                <w:tab w:val="left" w:pos="-720"/>
              </w:tabs>
              <w:suppressAutoHyphens/>
              <w:jc w:val="both"/>
              <w:rPr>
                <w:rFonts w:cstheme="minorHAnsi"/>
                <w:color w:val="000000"/>
              </w:rPr>
            </w:pPr>
            <w:r w:rsidRPr="005C7D11">
              <w:rPr>
                <w:rFonts w:cstheme="minorHAnsi"/>
                <w:color w:val="000000"/>
              </w:rPr>
              <w:t>E-mail</w:t>
            </w:r>
          </w:p>
          <w:p w14:paraId="09EF394F" w14:textId="77777777" w:rsidR="000C6363" w:rsidRPr="005C7D11" w:rsidRDefault="000C6363" w:rsidP="00FF053C">
            <w:pPr>
              <w:tabs>
                <w:tab w:val="left" w:pos="-720"/>
              </w:tabs>
              <w:suppressAutoHyphens/>
              <w:jc w:val="both"/>
              <w:rPr>
                <w:rFonts w:cstheme="minorHAnsi"/>
                <w:color w:val="000000"/>
              </w:rPr>
            </w:pPr>
          </w:p>
          <w:p w14:paraId="39763E47" w14:textId="77777777" w:rsidR="000C6363" w:rsidRPr="005C7D11" w:rsidRDefault="000C6363" w:rsidP="00FF053C">
            <w:pPr>
              <w:tabs>
                <w:tab w:val="left" w:pos="-720"/>
              </w:tabs>
              <w:suppressAutoHyphens/>
              <w:jc w:val="both"/>
              <w:rPr>
                <w:rFonts w:cstheme="minorHAnsi"/>
                <w:color w:val="000000"/>
              </w:rPr>
            </w:pPr>
            <w:r w:rsidRPr="005C7D11">
              <w:rPr>
                <w:rFonts w:cstheme="minorHAnsi"/>
                <w:color w:val="000000"/>
              </w:rPr>
              <w:t>PRAKTIJKTOETS:</w:t>
            </w:r>
          </w:p>
          <w:p w14:paraId="083FF493" w14:textId="77777777" w:rsidR="000C6363" w:rsidRPr="005C7D11" w:rsidRDefault="000C6363" w:rsidP="00FF053C">
            <w:pPr>
              <w:tabs>
                <w:tab w:val="left" w:pos="-720"/>
              </w:tabs>
              <w:suppressAutoHyphens/>
              <w:rPr>
                <w:rFonts w:cstheme="minorHAnsi"/>
              </w:rPr>
            </w:pPr>
            <w:r w:rsidRPr="005C7D11">
              <w:rPr>
                <w:rFonts w:cstheme="minorHAnsi"/>
              </w:rPr>
              <w:t>Project  1:</w:t>
            </w:r>
            <w:r w:rsidRPr="005C7D11">
              <w:rPr>
                <w:rFonts w:cstheme="minorHAnsi"/>
              </w:rPr>
              <w:br/>
              <w:t>Project  2:</w:t>
            </w:r>
          </w:p>
        </w:tc>
        <w:tc>
          <w:tcPr>
            <w:tcW w:w="7337" w:type="dxa"/>
            <w:shd w:val="clear" w:color="auto" w:fill="auto"/>
          </w:tcPr>
          <w:p w14:paraId="18966985" w14:textId="77777777" w:rsidR="000C6363" w:rsidRDefault="000C6363" w:rsidP="00FF053C">
            <w:pPr>
              <w:tabs>
                <w:tab w:val="left" w:pos="-720"/>
              </w:tabs>
              <w:suppressAutoHyphens/>
              <w:spacing w:line="260" w:lineRule="exact"/>
              <w:jc w:val="both"/>
              <w:rPr>
                <w:rFonts w:cstheme="minorHAnsi"/>
              </w:rPr>
            </w:pPr>
          </w:p>
          <w:p w14:paraId="5D5ADD0B" w14:textId="77777777" w:rsidR="000C6363" w:rsidRDefault="000C6363" w:rsidP="00FF053C">
            <w:pPr>
              <w:tabs>
                <w:tab w:val="left" w:pos="-720"/>
              </w:tabs>
              <w:suppressAutoHyphens/>
              <w:spacing w:line="260" w:lineRule="exact"/>
              <w:jc w:val="both"/>
              <w:rPr>
                <w:rFonts w:cstheme="minorHAnsi"/>
              </w:rPr>
            </w:pPr>
          </w:p>
          <w:p w14:paraId="01DEE503" w14:textId="77777777" w:rsidR="000C6363" w:rsidRDefault="000C6363" w:rsidP="00FF053C">
            <w:pPr>
              <w:tabs>
                <w:tab w:val="left" w:pos="-720"/>
              </w:tabs>
              <w:suppressAutoHyphens/>
              <w:spacing w:line="260" w:lineRule="exact"/>
              <w:jc w:val="both"/>
              <w:rPr>
                <w:rFonts w:cstheme="minorHAnsi"/>
              </w:rPr>
            </w:pPr>
          </w:p>
          <w:p w14:paraId="5F045AC9" w14:textId="77777777" w:rsidR="000C6363" w:rsidRPr="005C7D11" w:rsidRDefault="000C6363" w:rsidP="00FF053C">
            <w:pPr>
              <w:pStyle w:val="Lijstalinea"/>
              <w:tabs>
                <w:tab w:val="left" w:pos="-720"/>
              </w:tabs>
              <w:suppressAutoHyphens/>
              <w:spacing w:line="260" w:lineRule="exact"/>
              <w:contextualSpacing w:val="0"/>
              <w:jc w:val="both"/>
              <w:rPr>
                <w:rFonts w:cstheme="minorHAnsi"/>
              </w:rPr>
            </w:pPr>
          </w:p>
        </w:tc>
      </w:tr>
    </w:tbl>
    <w:p w14:paraId="54E63B06" w14:textId="77777777" w:rsidR="000C6363" w:rsidRPr="005C7D11" w:rsidRDefault="000C6363" w:rsidP="000C6363">
      <w:pPr>
        <w:jc w:val="both"/>
        <w:rPr>
          <w:rFonts w:cstheme="minorHAnsi"/>
          <w:color w:val="00000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C6363" w:rsidRPr="005C7D11" w14:paraId="6DEF780D" w14:textId="77777777" w:rsidTr="00FF053C">
        <w:tc>
          <w:tcPr>
            <w:tcW w:w="2444" w:type="dxa"/>
          </w:tcPr>
          <w:p w14:paraId="1F732A73" w14:textId="77777777" w:rsidR="000C6363" w:rsidRPr="005C7D11" w:rsidRDefault="000C6363" w:rsidP="00FF053C">
            <w:pPr>
              <w:tabs>
                <w:tab w:val="left" w:pos="-720"/>
              </w:tabs>
              <w:suppressAutoHyphens/>
              <w:jc w:val="both"/>
              <w:rPr>
                <w:rFonts w:cstheme="minorHAnsi"/>
              </w:rPr>
            </w:pPr>
            <w:r w:rsidRPr="005C7D11">
              <w:rPr>
                <w:rFonts w:cstheme="minorHAnsi"/>
                <w:color w:val="000000"/>
              </w:rPr>
              <w:t>OPDRACHT</w:t>
            </w:r>
          </w:p>
          <w:p w14:paraId="20304C61" w14:textId="77777777" w:rsidR="000C6363" w:rsidRPr="005C7D11" w:rsidRDefault="000C6363" w:rsidP="00FF053C">
            <w:pPr>
              <w:tabs>
                <w:tab w:val="left" w:pos="-720"/>
              </w:tabs>
              <w:suppressAutoHyphens/>
              <w:jc w:val="both"/>
              <w:rPr>
                <w:rFonts w:cstheme="minorHAnsi"/>
              </w:rPr>
            </w:pPr>
            <w:r w:rsidRPr="005C7D11">
              <w:rPr>
                <w:rFonts w:cstheme="minorHAnsi"/>
              </w:rPr>
              <w:t>Nummer</w:t>
            </w:r>
          </w:p>
          <w:p w14:paraId="77EEED77" w14:textId="77777777" w:rsidR="000C6363" w:rsidRPr="005C7D11" w:rsidRDefault="000C6363" w:rsidP="00FF053C">
            <w:pPr>
              <w:tabs>
                <w:tab w:val="left" w:pos="-720"/>
              </w:tabs>
              <w:suppressAutoHyphens/>
              <w:jc w:val="both"/>
              <w:rPr>
                <w:rFonts w:cstheme="minorHAnsi"/>
              </w:rPr>
            </w:pPr>
            <w:r w:rsidRPr="005C7D11">
              <w:rPr>
                <w:rFonts w:cstheme="minorHAnsi"/>
              </w:rPr>
              <w:t>Datum</w:t>
            </w:r>
          </w:p>
          <w:p w14:paraId="2418F255" w14:textId="77777777" w:rsidR="000C6363" w:rsidRPr="005C7D11" w:rsidRDefault="000C6363" w:rsidP="00FF053C">
            <w:pPr>
              <w:tabs>
                <w:tab w:val="left" w:pos="-720"/>
              </w:tabs>
              <w:suppressAutoHyphens/>
              <w:jc w:val="both"/>
              <w:rPr>
                <w:rFonts w:cstheme="minorHAnsi"/>
              </w:rPr>
            </w:pPr>
            <w:r w:rsidRPr="005C7D11">
              <w:rPr>
                <w:rFonts w:cstheme="minorHAnsi"/>
              </w:rPr>
              <w:t>Inspecteur(s)</w:t>
            </w:r>
          </w:p>
        </w:tc>
        <w:tc>
          <w:tcPr>
            <w:tcW w:w="7337" w:type="dxa"/>
            <w:shd w:val="clear" w:color="auto" w:fill="auto"/>
          </w:tcPr>
          <w:p w14:paraId="6C156358" w14:textId="77777777" w:rsidR="000C6363" w:rsidRDefault="000C6363" w:rsidP="00FF053C">
            <w:pPr>
              <w:tabs>
                <w:tab w:val="left" w:pos="-720"/>
              </w:tabs>
              <w:suppressAutoHyphens/>
              <w:spacing w:line="260" w:lineRule="exact"/>
              <w:jc w:val="both"/>
              <w:rPr>
                <w:rFonts w:cstheme="minorHAnsi"/>
              </w:rPr>
            </w:pPr>
          </w:p>
          <w:p w14:paraId="0B911737" w14:textId="77777777" w:rsidR="000C6363" w:rsidRDefault="000C6363" w:rsidP="00FF053C">
            <w:pPr>
              <w:tabs>
                <w:tab w:val="left" w:pos="-720"/>
              </w:tabs>
              <w:suppressAutoHyphens/>
              <w:spacing w:line="260" w:lineRule="exact"/>
              <w:jc w:val="both"/>
              <w:rPr>
                <w:rFonts w:cstheme="minorHAnsi"/>
              </w:rPr>
            </w:pPr>
          </w:p>
          <w:p w14:paraId="5834505A" w14:textId="77777777" w:rsidR="000C6363" w:rsidRDefault="000C6363" w:rsidP="00FF053C">
            <w:pPr>
              <w:tabs>
                <w:tab w:val="left" w:pos="-720"/>
              </w:tabs>
              <w:suppressAutoHyphens/>
              <w:spacing w:line="260" w:lineRule="exact"/>
              <w:jc w:val="both"/>
              <w:rPr>
                <w:rFonts w:cstheme="minorHAnsi"/>
              </w:rPr>
            </w:pPr>
          </w:p>
          <w:p w14:paraId="69FB6F73" w14:textId="77777777" w:rsidR="000C6363" w:rsidRPr="005C7D11" w:rsidRDefault="000C6363" w:rsidP="00FF053C">
            <w:pPr>
              <w:tabs>
                <w:tab w:val="left" w:pos="-720"/>
              </w:tabs>
              <w:suppressAutoHyphens/>
              <w:spacing w:line="260" w:lineRule="exact"/>
              <w:jc w:val="both"/>
              <w:rPr>
                <w:rFonts w:cstheme="minorHAnsi"/>
              </w:rPr>
            </w:pPr>
          </w:p>
        </w:tc>
      </w:tr>
    </w:tbl>
    <w:p w14:paraId="16DD6C6F" w14:textId="77777777" w:rsidR="000C6363" w:rsidRPr="005C7D11" w:rsidRDefault="000C6363" w:rsidP="000C6363">
      <w:pPr>
        <w:jc w:val="both"/>
        <w:rPr>
          <w:rFonts w:cstheme="minorHAnsi"/>
          <w:lang w:eastAsia="en-US"/>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C6363" w:rsidRPr="005C7D11" w14:paraId="2D92AA04" w14:textId="77777777" w:rsidTr="00FF053C">
        <w:tc>
          <w:tcPr>
            <w:tcW w:w="2444" w:type="dxa"/>
          </w:tcPr>
          <w:p w14:paraId="47958C68" w14:textId="77777777" w:rsidR="000C6363" w:rsidRPr="005C7D11" w:rsidRDefault="000C6363" w:rsidP="00FF053C">
            <w:pPr>
              <w:tabs>
                <w:tab w:val="left" w:pos="-720"/>
              </w:tabs>
              <w:suppressAutoHyphens/>
              <w:jc w:val="both"/>
              <w:rPr>
                <w:rFonts w:cstheme="minorHAnsi"/>
              </w:rPr>
            </w:pPr>
            <w:r w:rsidRPr="005C7D11">
              <w:rPr>
                <w:rFonts w:cstheme="minorHAnsi"/>
                <w:color w:val="000000"/>
              </w:rPr>
              <w:t>VERSLAG</w:t>
            </w:r>
          </w:p>
          <w:p w14:paraId="4F384075" w14:textId="77777777" w:rsidR="000C6363" w:rsidRPr="005C7D11" w:rsidRDefault="000C6363" w:rsidP="00FF053C">
            <w:pPr>
              <w:tabs>
                <w:tab w:val="left" w:pos="-720"/>
              </w:tabs>
              <w:suppressAutoHyphens/>
              <w:jc w:val="both"/>
              <w:rPr>
                <w:rFonts w:cstheme="minorHAnsi"/>
              </w:rPr>
            </w:pPr>
            <w:r w:rsidRPr="005C7D11">
              <w:rPr>
                <w:rFonts w:cstheme="minorHAnsi"/>
              </w:rPr>
              <w:t>Nummer</w:t>
            </w:r>
          </w:p>
          <w:p w14:paraId="3C0D97B4" w14:textId="77777777" w:rsidR="000C6363" w:rsidRPr="005C7D11" w:rsidRDefault="000C6363" w:rsidP="00FF053C">
            <w:pPr>
              <w:tabs>
                <w:tab w:val="left" w:pos="-720"/>
              </w:tabs>
              <w:suppressAutoHyphens/>
              <w:jc w:val="both"/>
              <w:rPr>
                <w:rFonts w:cstheme="minorHAnsi"/>
              </w:rPr>
            </w:pPr>
            <w:r w:rsidRPr="005C7D11">
              <w:rPr>
                <w:rFonts w:cstheme="minorHAnsi"/>
              </w:rPr>
              <w:t>Datum</w:t>
            </w:r>
          </w:p>
        </w:tc>
        <w:tc>
          <w:tcPr>
            <w:tcW w:w="7337" w:type="dxa"/>
            <w:shd w:val="clear" w:color="auto" w:fill="auto"/>
          </w:tcPr>
          <w:p w14:paraId="7081AE01" w14:textId="77777777" w:rsidR="000C6363" w:rsidRDefault="000C6363" w:rsidP="00FF053C">
            <w:pPr>
              <w:tabs>
                <w:tab w:val="left" w:pos="-720"/>
              </w:tabs>
              <w:suppressAutoHyphens/>
              <w:spacing w:line="260" w:lineRule="exact"/>
              <w:jc w:val="both"/>
              <w:rPr>
                <w:rFonts w:cstheme="minorHAnsi"/>
              </w:rPr>
            </w:pPr>
          </w:p>
          <w:p w14:paraId="39FD3F7E" w14:textId="77777777" w:rsidR="000C6363" w:rsidRDefault="000C6363" w:rsidP="00FF053C">
            <w:pPr>
              <w:tabs>
                <w:tab w:val="left" w:pos="-720"/>
              </w:tabs>
              <w:suppressAutoHyphens/>
              <w:spacing w:line="260" w:lineRule="exact"/>
              <w:jc w:val="both"/>
              <w:rPr>
                <w:rFonts w:cstheme="minorHAnsi"/>
              </w:rPr>
            </w:pPr>
          </w:p>
          <w:p w14:paraId="4379AA9A" w14:textId="77777777" w:rsidR="000C6363" w:rsidRPr="005C7D11" w:rsidRDefault="000C6363" w:rsidP="00FF053C">
            <w:pPr>
              <w:tabs>
                <w:tab w:val="left" w:pos="-720"/>
              </w:tabs>
              <w:suppressAutoHyphens/>
              <w:spacing w:line="260" w:lineRule="exact"/>
              <w:jc w:val="both"/>
              <w:rPr>
                <w:rFonts w:cstheme="minorHAnsi"/>
              </w:rPr>
            </w:pPr>
          </w:p>
        </w:tc>
      </w:tr>
    </w:tbl>
    <w:p w14:paraId="6E912DA6" w14:textId="77777777" w:rsidR="000C6363" w:rsidRPr="005C7D11" w:rsidRDefault="000C6363" w:rsidP="000C6363">
      <w:pPr>
        <w:jc w:val="both"/>
        <w:rPr>
          <w:rFonts w:cstheme="minorHAnsi"/>
          <w:color w:val="00000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C6363" w:rsidRPr="005C7D11" w14:paraId="110EE963" w14:textId="77777777" w:rsidTr="00FF053C">
        <w:tc>
          <w:tcPr>
            <w:tcW w:w="2444" w:type="dxa"/>
          </w:tcPr>
          <w:p w14:paraId="52911D1C" w14:textId="77777777" w:rsidR="000C6363" w:rsidRPr="005C7D11" w:rsidRDefault="000C6363" w:rsidP="00FF053C">
            <w:pPr>
              <w:tabs>
                <w:tab w:val="left" w:pos="-720"/>
              </w:tabs>
              <w:suppressAutoHyphens/>
              <w:jc w:val="both"/>
              <w:rPr>
                <w:rFonts w:cstheme="minorHAnsi"/>
              </w:rPr>
            </w:pPr>
            <w:r w:rsidRPr="005C7D11">
              <w:rPr>
                <w:rFonts w:cstheme="minorHAnsi"/>
                <w:color w:val="000000"/>
              </w:rPr>
              <w:t>INSPECTIEBEZOEK</w:t>
            </w:r>
          </w:p>
        </w:tc>
        <w:tc>
          <w:tcPr>
            <w:tcW w:w="7337" w:type="dxa"/>
            <w:shd w:val="clear" w:color="auto" w:fill="auto"/>
          </w:tcPr>
          <w:p w14:paraId="241692EA" w14:textId="77777777" w:rsidR="000C6363" w:rsidRPr="005C7D11" w:rsidRDefault="000C6363" w:rsidP="00FF053C">
            <w:pPr>
              <w:tabs>
                <w:tab w:val="left" w:pos="-720"/>
              </w:tabs>
              <w:suppressAutoHyphens/>
              <w:spacing w:line="260" w:lineRule="exact"/>
              <w:jc w:val="both"/>
              <w:rPr>
                <w:rFonts w:cstheme="minorHAnsi"/>
              </w:rPr>
            </w:pPr>
          </w:p>
        </w:tc>
      </w:tr>
      <w:tr w:rsidR="000C6363" w:rsidRPr="005C7D11" w14:paraId="0E8F69E2" w14:textId="77777777" w:rsidTr="00FF053C">
        <w:tc>
          <w:tcPr>
            <w:tcW w:w="2444" w:type="dxa"/>
          </w:tcPr>
          <w:p w14:paraId="041C2E4B" w14:textId="77777777" w:rsidR="000C6363" w:rsidRPr="005C7D11" w:rsidRDefault="000C6363" w:rsidP="00FF053C">
            <w:pPr>
              <w:tabs>
                <w:tab w:val="left" w:pos="-720"/>
              </w:tabs>
              <w:suppressAutoHyphens/>
              <w:jc w:val="both"/>
              <w:rPr>
                <w:rFonts w:cstheme="minorHAnsi"/>
                <w:highlight w:val="yellow"/>
              </w:rPr>
            </w:pPr>
            <w:r w:rsidRPr="005C7D11">
              <w:rPr>
                <w:rFonts w:cstheme="minorHAnsi"/>
              </w:rPr>
              <w:t>Bezoek</w:t>
            </w:r>
          </w:p>
        </w:tc>
        <w:tc>
          <w:tcPr>
            <w:tcW w:w="7337" w:type="dxa"/>
            <w:shd w:val="clear" w:color="auto" w:fill="auto"/>
          </w:tcPr>
          <w:p w14:paraId="4828B6FB" w14:textId="77777777" w:rsidR="000C6363" w:rsidRPr="005C7D11" w:rsidRDefault="000C6363" w:rsidP="00FF053C">
            <w:pPr>
              <w:tabs>
                <w:tab w:val="left" w:pos="-720"/>
              </w:tabs>
              <w:suppressAutoHyphens/>
              <w:spacing w:line="260" w:lineRule="exact"/>
              <w:jc w:val="both"/>
              <w:rPr>
                <w:rFonts w:cstheme="minorHAnsi"/>
              </w:rPr>
            </w:pPr>
            <w:r w:rsidRPr="005C7D11">
              <w:rPr>
                <w:rFonts w:cstheme="minorHAnsi"/>
              </w:rPr>
              <w:t xml:space="preserve">Aangekondigd bezoek </w:t>
            </w:r>
          </w:p>
          <w:p w14:paraId="5D009CD0" w14:textId="77777777" w:rsidR="000C6363" w:rsidRPr="005C7D11" w:rsidRDefault="000C6363" w:rsidP="00FF053C">
            <w:pPr>
              <w:tabs>
                <w:tab w:val="left" w:pos="-720"/>
              </w:tabs>
              <w:suppressAutoHyphens/>
              <w:spacing w:line="260" w:lineRule="exact"/>
              <w:jc w:val="both"/>
              <w:rPr>
                <w:rFonts w:cstheme="minorHAnsi"/>
              </w:rPr>
            </w:pPr>
            <w:r w:rsidRPr="005C7D11">
              <w:rPr>
                <w:rFonts w:cstheme="minorHAnsi"/>
              </w:rPr>
              <w:t xml:space="preserve">Dag 1: </w:t>
            </w:r>
            <w:r>
              <w:rPr>
                <w:rFonts w:cstheme="minorHAnsi"/>
              </w:rPr>
              <w:t xml:space="preserve">   /    /         </w:t>
            </w:r>
            <w:r w:rsidRPr="005C7D11">
              <w:rPr>
                <w:rFonts w:cstheme="minorHAnsi"/>
              </w:rPr>
              <w:t xml:space="preserve">van … tot … </w:t>
            </w:r>
          </w:p>
          <w:p w14:paraId="7B8CCB66" w14:textId="77777777" w:rsidR="000C6363" w:rsidRPr="005C7D11" w:rsidRDefault="000C6363" w:rsidP="00FF053C">
            <w:pPr>
              <w:tabs>
                <w:tab w:val="left" w:pos="-720"/>
              </w:tabs>
              <w:suppressAutoHyphens/>
              <w:spacing w:line="260" w:lineRule="exact"/>
              <w:jc w:val="both"/>
              <w:rPr>
                <w:rFonts w:cstheme="minorHAnsi"/>
              </w:rPr>
            </w:pPr>
            <w:r w:rsidRPr="005C7D11">
              <w:rPr>
                <w:rFonts w:cstheme="minorHAnsi"/>
              </w:rPr>
              <w:t xml:space="preserve">Dag 2: </w:t>
            </w:r>
            <w:r>
              <w:rPr>
                <w:rFonts w:cstheme="minorHAnsi"/>
              </w:rPr>
              <w:t xml:space="preserve">    /    /        </w:t>
            </w:r>
            <w:r w:rsidRPr="005C7D11">
              <w:rPr>
                <w:rFonts w:cstheme="minorHAnsi"/>
              </w:rPr>
              <w:t xml:space="preserve">van … tot … </w:t>
            </w:r>
          </w:p>
          <w:p w14:paraId="63640136" w14:textId="77777777" w:rsidR="000C6363" w:rsidRPr="005C7D11" w:rsidRDefault="000C6363" w:rsidP="00FF053C">
            <w:pPr>
              <w:tabs>
                <w:tab w:val="left" w:pos="-720"/>
              </w:tabs>
              <w:suppressAutoHyphens/>
              <w:spacing w:line="260" w:lineRule="exact"/>
              <w:jc w:val="both"/>
              <w:rPr>
                <w:rFonts w:cstheme="minorHAnsi"/>
              </w:rPr>
            </w:pPr>
          </w:p>
        </w:tc>
      </w:tr>
      <w:tr w:rsidR="000C6363" w:rsidRPr="005C7D11" w14:paraId="26F85846" w14:textId="77777777" w:rsidTr="00FF053C">
        <w:tc>
          <w:tcPr>
            <w:tcW w:w="2444" w:type="dxa"/>
          </w:tcPr>
          <w:p w14:paraId="2EDDC0D8" w14:textId="77777777" w:rsidR="000C6363" w:rsidRPr="005C7D11" w:rsidRDefault="000C6363" w:rsidP="00FF053C">
            <w:pPr>
              <w:tabs>
                <w:tab w:val="left" w:pos="-720"/>
              </w:tabs>
              <w:suppressAutoHyphens/>
              <w:jc w:val="both"/>
              <w:rPr>
                <w:rFonts w:cstheme="minorHAnsi"/>
              </w:rPr>
            </w:pPr>
            <w:r w:rsidRPr="005C7D11">
              <w:rPr>
                <w:rFonts w:cstheme="minorHAnsi"/>
              </w:rPr>
              <w:t>Reden</w:t>
            </w:r>
          </w:p>
        </w:tc>
        <w:tc>
          <w:tcPr>
            <w:tcW w:w="7337" w:type="dxa"/>
            <w:shd w:val="clear" w:color="auto" w:fill="auto"/>
          </w:tcPr>
          <w:p w14:paraId="0C3BEBB9" w14:textId="77777777" w:rsidR="000C6363" w:rsidRPr="005C7D11" w:rsidRDefault="000C6363" w:rsidP="00FF053C">
            <w:pPr>
              <w:tabs>
                <w:tab w:val="left" w:pos="-720"/>
              </w:tabs>
              <w:suppressAutoHyphens/>
              <w:spacing w:line="260" w:lineRule="exact"/>
              <w:jc w:val="both"/>
              <w:rPr>
                <w:rFonts w:cstheme="minorHAnsi"/>
              </w:rPr>
            </w:pPr>
            <w:r w:rsidRPr="005C7D11">
              <w:rPr>
                <w:rFonts w:cstheme="minorHAnsi"/>
              </w:rPr>
              <w:t>Periodieke opvolging</w:t>
            </w:r>
          </w:p>
          <w:p w14:paraId="71CED618" w14:textId="77777777" w:rsidR="000C6363" w:rsidRPr="005C7D11" w:rsidRDefault="000C6363" w:rsidP="00FF053C">
            <w:pPr>
              <w:tabs>
                <w:tab w:val="left" w:pos="-720"/>
              </w:tabs>
              <w:suppressAutoHyphens/>
              <w:spacing w:line="260" w:lineRule="exact"/>
              <w:jc w:val="both"/>
              <w:rPr>
                <w:rFonts w:cstheme="minorHAnsi"/>
              </w:rPr>
            </w:pPr>
          </w:p>
        </w:tc>
      </w:tr>
      <w:tr w:rsidR="000C6363" w:rsidRPr="005C7D11" w14:paraId="6B861A52" w14:textId="77777777" w:rsidTr="00FF053C">
        <w:trPr>
          <w:trHeight w:val="535"/>
        </w:trPr>
        <w:tc>
          <w:tcPr>
            <w:tcW w:w="2444" w:type="dxa"/>
          </w:tcPr>
          <w:p w14:paraId="7E075A12" w14:textId="0E7A6C28" w:rsidR="000C6363" w:rsidRPr="005C7D11" w:rsidRDefault="000C6363" w:rsidP="00FF053C">
            <w:pPr>
              <w:tabs>
                <w:tab w:val="left" w:pos="-720"/>
              </w:tabs>
              <w:suppressAutoHyphens/>
              <w:jc w:val="both"/>
              <w:rPr>
                <w:rFonts w:cstheme="minorHAnsi"/>
              </w:rPr>
            </w:pPr>
            <w:r w:rsidRPr="005C7D11">
              <w:rPr>
                <w:rFonts w:cstheme="minorHAnsi"/>
              </w:rPr>
              <w:t>Gesprekspartners Dag 1:</w:t>
            </w:r>
          </w:p>
          <w:p w14:paraId="4A27AE4A" w14:textId="0993F607" w:rsidR="000C6363" w:rsidRPr="005C7D11" w:rsidRDefault="000C6363" w:rsidP="00FF053C">
            <w:pPr>
              <w:tabs>
                <w:tab w:val="left" w:pos="-720"/>
              </w:tabs>
              <w:suppressAutoHyphens/>
              <w:jc w:val="both"/>
              <w:rPr>
                <w:rFonts w:cstheme="minorHAnsi"/>
              </w:rPr>
            </w:pPr>
            <w:r w:rsidRPr="005C7D11">
              <w:rPr>
                <w:rFonts w:cstheme="minorHAnsi"/>
              </w:rPr>
              <w:t>Gesprekspartners Dag 2:</w:t>
            </w:r>
          </w:p>
        </w:tc>
        <w:tc>
          <w:tcPr>
            <w:tcW w:w="7337" w:type="dxa"/>
            <w:shd w:val="clear" w:color="auto" w:fill="auto"/>
          </w:tcPr>
          <w:p w14:paraId="24E3C5C8" w14:textId="77777777" w:rsidR="000C6363" w:rsidRPr="00EA4AFF" w:rsidRDefault="000C6363" w:rsidP="00EA4AFF">
            <w:pPr>
              <w:tabs>
                <w:tab w:val="left" w:pos="-720"/>
              </w:tabs>
              <w:suppressAutoHyphens/>
              <w:spacing w:line="260" w:lineRule="exact"/>
              <w:jc w:val="both"/>
              <w:rPr>
                <w:rFonts w:cstheme="minorHAnsi"/>
              </w:rPr>
            </w:pPr>
          </w:p>
          <w:p w14:paraId="51274B71" w14:textId="77777777" w:rsidR="000C6363" w:rsidRPr="00EA4AFF" w:rsidRDefault="000C6363" w:rsidP="00EA4AFF">
            <w:pPr>
              <w:tabs>
                <w:tab w:val="left" w:pos="-720"/>
              </w:tabs>
              <w:suppressAutoHyphens/>
              <w:spacing w:line="260" w:lineRule="exact"/>
              <w:jc w:val="both"/>
              <w:rPr>
                <w:rFonts w:cstheme="minorHAnsi"/>
              </w:rPr>
            </w:pPr>
          </w:p>
        </w:tc>
      </w:tr>
    </w:tbl>
    <w:sdt>
      <w:sdtPr>
        <w:rPr>
          <w:rFonts w:ascii="Calibri" w:eastAsia="Times" w:hAnsi="Calibri" w:cs="Times New Roman"/>
          <w:color w:val="auto"/>
          <w:sz w:val="22"/>
          <w:szCs w:val="22"/>
          <w:lang w:val="nl-NL"/>
        </w:rPr>
        <w:id w:val="-1076590862"/>
        <w:docPartObj>
          <w:docPartGallery w:val="Table of Contents"/>
          <w:docPartUnique/>
        </w:docPartObj>
      </w:sdtPr>
      <w:sdtEndPr>
        <w:rPr>
          <w:b/>
          <w:bCs/>
          <w:highlight w:val="yellow"/>
        </w:rPr>
      </w:sdtEndPr>
      <w:sdtContent>
        <w:p w14:paraId="12ACA7B0" w14:textId="77777777" w:rsidR="000C6363" w:rsidRPr="00FB27CE" w:rsidRDefault="000C6363" w:rsidP="000C6363">
          <w:pPr>
            <w:pStyle w:val="Kopvaninhoudsopgave"/>
          </w:pPr>
          <w:r w:rsidRPr="00FB27CE">
            <w:rPr>
              <w:lang w:val="nl-NL"/>
            </w:rPr>
            <w:t>Inhoud</w:t>
          </w:r>
        </w:p>
        <w:p w14:paraId="59E01FB5" w14:textId="77777777" w:rsidR="00052616" w:rsidRDefault="000C6363">
          <w:pPr>
            <w:pStyle w:val="Inhopg1"/>
            <w:rPr>
              <w:rFonts w:asciiTheme="minorHAnsi" w:eastAsiaTheme="minorEastAsia" w:hAnsiTheme="minorHAnsi" w:cstheme="minorBidi"/>
              <w:noProof/>
            </w:rPr>
          </w:pPr>
          <w:r w:rsidRPr="00FB27CE">
            <w:fldChar w:fldCharType="begin"/>
          </w:r>
          <w:r w:rsidRPr="00FB27CE">
            <w:instrText xml:space="preserve"> TOC \o "1-3" \h \z \u </w:instrText>
          </w:r>
          <w:r w:rsidRPr="00FB27CE">
            <w:fldChar w:fldCharType="separate"/>
          </w:r>
          <w:hyperlink w:anchor="_Toc487037657" w:history="1">
            <w:r w:rsidR="00052616" w:rsidRPr="00965BDB">
              <w:rPr>
                <w:rStyle w:val="Hyperlink"/>
                <w:rFonts w:cstheme="minorHAnsi"/>
                <w:noProof/>
              </w:rPr>
              <w:t>Situering en doel inspectiebezoek</w:t>
            </w:r>
            <w:r w:rsidR="00052616">
              <w:rPr>
                <w:noProof/>
                <w:webHidden/>
              </w:rPr>
              <w:tab/>
            </w:r>
            <w:r w:rsidR="00052616">
              <w:rPr>
                <w:noProof/>
                <w:webHidden/>
              </w:rPr>
              <w:fldChar w:fldCharType="begin"/>
            </w:r>
            <w:r w:rsidR="00052616">
              <w:rPr>
                <w:noProof/>
                <w:webHidden/>
              </w:rPr>
              <w:instrText xml:space="preserve"> PAGEREF _Toc487037657 \h </w:instrText>
            </w:r>
            <w:r w:rsidR="00052616">
              <w:rPr>
                <w:noProof/>
                <w:webHidden/>
              </w:rPr>
            </w:r>
            <w:r w:rsidR="00052616">
              <w:rPr>
                <w:noProof/>
                <w:webHidden/>
              </w:rPr>
              <w:fldChar w:fldCharType="separate"/>
            </w:r>
            <w:r w:rsidR="00052616">
              <w:rPr>
                <w:noProof/>
                <w:webHidden/>
              </w:rPr>
              <w:t>3</w:t>
            </w:r>
            <w:r w:rsidR="00052616">
              <w:rPr>
                <w:noProof/>
                <w:webHidden/>
              </w:rPr>
              <w:fldChar w:fldCharType="end"/>
            </w:r>
          </w:hyperlink>
        </w:p>
        <w:p w14:paraId="062D5AB8" w14:textId="77777777" w:rsidR="00052616" w:rsidRDefault="00052616">
          <w:pPr>
            <w:pStyle w:val="Inhopg1"/>
            <w:rPr>
              <w:rFonts w:asciiTheme="minorHAnsi" w:eastAsiaTheme="minorEastAsia" w:hAnsiTheme="minorHAnsi" w:cstheme="minorBidi"/>
              <w:noProof/>
            </w:rPr>
          </w:pPr>
          <w:hyperlink w:anchor="_Toc487037658" w:history="1">
            <w:r w:rsidRPr="00965BDB">
              <w:rPr>
                <w:rStyle w:val="Hyperlink"/>
                <w:rFonts w:cstheme="minorHAnsi"/>
                <w:noProof/>
              </w:rPr>
              <w:t>Werkwijze inspectiebezoek</w:t>
            </w:r>
            <w:r>
              <w:rPr>
                <w:noProof/>
                <w:webHidden/>
              </w:rPr>
              <w:tab/>
            </w:r>
            <w:r>
              <w:rPr>
                <w:noProof/>
                <w:webHidden/>
              </w:rPr>
              <w:fldChar w:fldCharType="begin"/>
            </w:r>
            <w:r>
              <w:rPr>
                <w:noProof/>
                <w:webHidden/>
              </w:rPr>
              <w:instrText xml:space="preserve"> PAGEREF _Toc487037658 \h </w:instrText>
            </w:r>
            <w:r>
              <w:rPr>
                <w:noProof/>
                <w:webHidden/>
              </w:rPr>
            </w:r>
            <w:r>
              <w:rPr>
                <w:noProof/>
                <w:webHidden/>
              </w:rPr>
              <w:fldChar w:fldCharType="separate"/>
            </w:r>
            <w:r>
              <w:rPr>
                <w:noProof/>
                <w:webHidden/>
              </w:rPr>
              <w:t>3</w:t>
            </w:r>
            <w:r>
              <w:rPr>
                <w:noProof/>
                <w:webHidden/>
              </w:rPr>
              <w:fldChar w:fldCharType="end"/>
            </w:r>
          </w:hyperlink>
        </w:p>
        <w:p w14:paraId="14FDF0E8" w14:textId="77777777" w:rsidR="00052616" w:rsidRDefault="00052616">
          <w:pPr>
            <w:pStyle w:val="Inhopg1"/>
            <w:rPr>
              <w:rFonts w:asciiTheme="minorHAnsi" w:eastAsiaTheme="minorEastAsia" w:hAnsiTheme="minorHAnsi" w:cstheme="minorBidi"/>
              <w:noProof/>
            </w:rPr>
          </w:pPr>
          <w:hyperlink w:anchor="_Toc487037659" w:history="1">
            <w:r w:rsidRPr="00965BDB">
              <w:rPr>
                <w:rStyle w:val="Hyperlink"/>
                <w:rFonts w:cstheme="minorHAnsi"/>
                <w:noProof/>
              </w:rPr>
              <w:t>Toegepaste wetgeving</w:t>
            </w:r>
            <w:r>
              <w:rPr>
                <w:noProof/>
                <w:webHidden/>
              </w:rPr>
              <w:tab/>
            </w:r>
            <w:r>
              <w:rPr>
                <w:noProof/>
                <w:webHidden/>
              </w:rPr>
              <w:fldChar w:fldCharType="begin"/>
            </w:r>
            <w:r>
              <w:rPr>
                <w:noProof/>
                <w:webHidden/>
              </w:rPr>
              <w:instrText xml:space="preserve"> PAGEREF _Toc487037659 \h </w:instrText>
            </w:r>
            <w:r>
              <w:rPr>
                <w:noProof/>
                <w:webHidden/>
              </w:rPr>
            </w:r>
            <w:r>
              <w:rPr>
                <w:noProof/>
                <w:webHidden/>
              </w:rPr>
              <w:fldChar w:fldCharType="separate"/>
            </w:r>
            <w:r>
              <w:rPr>
                <w:noProof/>
                <w:webHidden/>
              </w:rPr>
              <w:t>3</w:t>
            </w:r>
            <w:r>
              <w:rPr>
                <w:noProof/>
                <w:webHidden/>
              </w:rPr>
              <w:fldChar w:fldCharType="end"/>
            </w:r>
          </w:hyperlink>
        </w:p>
        <w:p w14:paraId="6D0FA043" w14:textId="77777777" w:rsidR="00052616" w:rsidRDefault="00052616">
          <w:pPr>
            <w:pStyle w:val="Inhopg1"/>
            <w:rPr>
              <w:rFonts w:asciiTheme="minorHAnsi" w:eastAsiaTheme="minorEastAsia" w:hAnsiTheme="minorHAnsi" w:cstheme="minorBidi"/>
              <w:noProof/>
            </w:rPr>
          </w:pPr>
          <w:hyperlink w:anchor="_Toc487037660" w:history="1">
            <w:r w:rsidRPr="00965BDB">
              <w:rPr>
                <w:rStyle w:val="Hyperlink"/>
                <w:rFonts w:cstheme="minorHAnsi"/>
                <w:noProof/>
              </w:rPr>
              <w:t>Bronnen</w:t>
            </w:r>
            <w:r>
              <w:rPr>
                <w:noProof/>
                <w:webHidden/>
              </w:rPr>
              <w:tab/>
            </w:r>
            <w:r>
              <w:rPr>
                <w:noProof/>
                <w:webHidden/>
              </w:rPr>
              <w:fldChar w:fldCharType="begin"/>
            </w:r>
            <w:r>
              <w:rPr>
                <w:noProof/>
                <w:webHidden/>
              </w:rPr>
              <w:instrText xml:space="preserve"> PAGEREF _Toc487037660 \h </w:instrText>
            </w:r>
            <w:r>
              <w:rPr>
                <w:noProof/>
                <w:webHidden/>
              </w:rPr>
            </w:r>
            <w:r>
              <w:rPr>
                <w:noProof/>
                <w:webHidden/>
              </w:rPr>
              <w:fldChar w:fldCharType="separate"/>
            </w:r>
            <w:r>
              <w:rPr>
                <w:noProof/>
                <w:webHidden/>
              </w:rPr>
              <w:t>3</w:t>
            </w:r>
            <w:r>
              <w:rPr>
                <w:noProof/>
                <w:webHidden/>
              </w:rPr>
              <w:fldChar w:fldCharType="end"/>
            </w:r>
          </w:hyperlink>
        </w:p>
        <w:p w14:paraId="0B841C16" w14:textId="77777777" w:rsidR="00052616" w:rsidRDefault="00052616">
          <w:pPr>
            <w:pStyle w:val="Inhopg1"/>
            <w:rPr>
              <w:rFonts w:asciiTheme="minorHAnsi" w:eastAsiaTheme="minorEastAsia" w:hAnsiTheme="minorHAnsi" w:cstheme="minorBidi"/>
              <w:noProof/>
            </w:rPr>
          </w:pPr>
          <w:hyperlink w:anchor="_Toc487037661" w:history="1">
            <w:r w:rsidRPr="00965BDB">
              <w:rPr>
                <w:rStyle w:val="Hyperlink"/>
                <w:rFonts w:cstheme="minorHAnsi"/>
                <w:noProof/>
              </w:rPr>
              <w:t>Hoe werkt Zorginspectie</w:t>
            </w:r>
            <w:r>
              <w:rPr>
                <w:noProof/>
                <w:webHidden/>
              </w:rPr>
              <w:tab/>
            </w:r>
            <w:r>
              <w:rPr>
                <w:noProof/>
                <w:webHidden/>
              </w:rPr>
              <w:fldChar w:fldCharType="begin"/>
            </w:r>
            <w:r>
              <w:rPr>
                <w:noProof/>
                <w:webHidden/>
              </w:rPr>
              <w:instrText xml:space="preserve"> PAGEREF _Toc487037661 \h </w:instrText>
            </w:r>
            <w:r>
              <w:rPr>
                <w:noProof/>
                <w:webHidden/>
              </w:rPr>
            </w:r>
            <w:r>
              <w:rPr>
                <w:noProof/>
                <w:webHidden/>
              </w:rPr>
              <w:fldChar w:fldCharType="separate"/>
            </w:r>
            <w:r>
              <w:rPr>
                <w:noProof/>
                <w:webHidden/>
              </w:rPr>
              <w:t>4</w:t>
            </w:r>
            <w:r>
              <w:rPr>
                <w:noProof/>
                <w:webHidden/>
              </w:rPr>
              <w:fldChar w:fldCharType="end"/>
            </w:r>
          </w:hyperlink>
        </w:p>
        <w:p w14:paraId="66362147" w14:textId="77777777" w:rsidR="00052616" w:rsidRDefault="00052616">
          <w:pPr>
            <w:pStyle w:val="Inhopg1"/>
            <w:rPr>
              <w:rFonts w:asciiTheme="minorHAnsi" w:eastAsiaTheme="minorEastAsia" w:hAnsiTheme="minorHAnsi" w:cstheme="minorBidi"/>
              <w:noProof/>
            </w:rPr>
          </w:pPr>
          <w:hyperlink w:anchor="_Toc487037662" w:history="1">
            <w:r w:rsidRPr="00965BDB">
              <w:rPr>
                <w:rStyle w:val="Hyperlink"/>
                <w:noProof/>
                <w:lang w:val="nl-NL" w:eastAsia="nl-NL"/>
              </w:rPr>
              <w:t>1.</w:t>
            </w:r>
            <w:r>
              <w:rPr>
                <w:rFonts w:asciiTheme="minorHAnsi" w:eastAsiaTheme="minorEastAsia" w:hAnsiTheme="minorHAnsi" w:cstheme="minorBidi"/>
                <w:noProof/>
              </w:rPr>
              <w:tab/>
            </w:r>
            <w:r w:rsidRPr="00965BDB">
              <w:rPr>
                <w:rStyle w:val="Hyperlink"/>
                <w:noProof/>
                <w:lang w:val="nl-NL" w:eastAsia="nl-NL"/>
              </w:rPr>
              <w:t>Deugdelijk beleid en bestuur</w:t>
            </w:r>
            <w:r>
              <w:rPr>
                <w:noProof/>
                <w:webHidden/>
              </w:rPr>
              <w:tab/>
            </w:r>
            <w:r>
              <w:rPr>
                <w:noProof/>
                <w:webHidden/>
              </w:rPr>
              <w:fldChar w:fldCharType="begin"/>
            </w:r>
            <w:r>
              <w:rPr>
                <w:noProof/>
                <w:webHidden/>
              </w:rPr>
              <w:instrText xml:space="preserve"> PAGEREF _Toc487037662 \h </w:instrText>
            </w:r>
            <w:r>
              <w:rPr>
                <w:noProof/>
                <w:webHidden/>
              </w:rPr>
            </w:r>
            <w:r>
              <w:rPr>
                <w:noProof/>
                <w:webHidden/>
              </w:rPr>
              <w:fldChar w:fldCharType="separate"/>
            </w:r>
            <w:r>
              <w:rPr>
                <w:noProof/>
                <w:webHidden/>
              </w:rPr>
              <w:t>5</w:t>
            </w:r>
            <w:r>
              <w:rPr>
                <w:noProof/>
                <w:webHidden/>
              </w:rPr>
              <w:fldChar w:fldCharType="end"/>
            </w:r>
          </w:hyperlink>
        </w:p>
        <w:p w14:paraId="45A77DDB" w14:textId="1BD71333" w:rsidR="00052616" w:rsidRDefault="00052616">
          <w:pPr>
            <w:pStyle w:val="Inhopg2"/>
            <w:rPr>
              <w:rFonts w:asciiTheme="minorHAnsi" w:eastAsiaTheme="minorEastAsia" w:hAnsiTheme="minorHAnsi" w:cstheme="minorBidi"/>
              <w:noProof/>
            </w:rPr>
          </w:pPr>
          <w:hyperlink w:anchor="_Toc487037663" w:history="1">
            <w:r w:rsidRPr="00965BDB">
              <w:rPr>
                <w:rStyle w:val="Hyperlink"/>
                <w:rFonts w:eastAsia="Times New Roman" w:cstheme="minorHAnsi"/>
                <w:noProof/>
                <w:lang w:val="nl-NL" w:eastAsia="nl-NL"/>
              </w:rPr>
              <w:t>Werving, ondersteuning, profiel bestuurders</w:t>
            </w:r>
            <w:r>
              <w:rPr>
                <w:noProof/>
                <w:webHidden/>
              </w:rPr>
              <w:tab/>
            </w:r>
            <w:r>
              <w:rPr>
                <w:noProof/>
                <w:webHidden/>
              </w:rPr>
              <w:fldChar w:fldCharType="begin"/>
            </w:r>
            <w:r>
              <w:rPr>
                <w:noProof/>
                <w:webHidden/>
              </w:rPr>
              <w:instrText xml:space="preserve"> PAGEREF _Toc487037663 \h </w:instrText>
            </w:r>
            <w:r>
              <w:rPr>
                <w:noProof/>
                <w:webHidden/>
              </w:rPr>
            </w:r>
            <w:r>
              <w:rPr>
                <w:noProof/>
                <w:webHidden/>
              </w:rPr>
              <w:fldChar w:fldCharType="separate"/>
            </w:r>
            <w:r>
              <w:rPr>
                <w:noProof/>
                <w:webHidden/>
              </w:rPr>
              <w:t>5</w:t>
            </w:r>
            <w:r>
              <w:rPr>
                <w:noProof/>
                <w:webHidden/>
              </w:rPr>
              <w:fldChar w:fldCharType="end"/>
            </w:r>
          </w:hyperlink>
        </w:p>
        <w:p w14:paraId="459404F6" w14:textId="000249B9" w:rsidR="00052616" w:rsidRDefault="00052616">
          <w:pPr>
            <w:pStyle w:val="Inhopg3"/>
            <w:tabs>
              <w:tab w:val="left" w:pos="1160"/>
            </w:tabs>
            <w:rPr>
              <w:rFonts w:asciiTheme="minorHAnsi" w:eastAsiaTheme="minorEastAsia" w:hAnsiTheme="minorHAnsi" w:cstheme="minorBidi"/>
              <w:noProof/>
            </w:rPr>
          </w:pPr>
          <w:hyperlink w:anchor="_Toc487037664" w:history="1">
            <w:r w:rsidRPr="00965BDB">
              <w:rPr>
                <w:rStyle w:val="Hyperlink"/>
                <w:noProof/>
                <w:lang w:val="nl-NL" w:eastAsia="nl-NL"/>
              </w:rPr>
              <w:t>Procedure voor werving en ondersteuning van bestuurders</w:t>
            </w:r>
            <w:r>
              <w:rPr>
                <w:noProof/>
                <w:webHidden/>
              </w:rPr>
              <w:tab/>
            </w:r>
            <w:r>
              <w:rPr>
                <w:noProof/>
                <w:webHidden/>
              </w:rPr>
              <w:fldChar w:fldCharType="begin"/>
            </w:r>
            <w:r>
              <w:rPr>
                <w:noProof/>
                <w:webHidden/>
              </w:rPr>
              <w:instrText xml:space="preserve"> PAGEREF _Toc487037664 \h </w:instrText>
            </w:r>
            <w:r>
              <w:rPr>
                <w:noProof/>
                <w:webHidden/>
              </w:rPr>
            </w:r>
            <w:r>
              <w:rPr>
                <w:noProof/>
                <w:webHidden/>
              </w:rPr>
              <w:fldChar w:fldCharType="separate"/>
            </w:r>
            <w:r>
              <w:rPr>
                <w:noProof/>
                <w:webHidden/>
              </w:rPr>
              <w:t>5</w:t>
            </w:r>
            <w:r>
              <w:rPr>
                <w:noProof/>
                <w:webHidden/>
              </w:rPr>
              <w:fldChar w:fldCharType="end"/>
            </w:r>
          </w:hyperlink>
        </w:p>
        <w:p w14:paraId="5A8F395E" w14:textId="220D128F" w:rsidR="00052616" w:rsidRDefault="00052616">
          <w:pPr>
            <w:pStyle w:val="Inhopg3"/>
            <w:tabs>
              <w:tab w:val="left" w:pos="1160"/>
            </w:tabs>
            <w:rPr>
              <w:rFonts w:asciiTheme="minorHAnsi" w:eastAsiaTheme="minorEastAsia" w:hAnsiTheme="minorHAnsi" w:cstheme="minorBidi"/>
              <w:noProof/>
            </w:rPr>
          </w:pPr>
          <w:hyperlink w:anchor="_Toc487037665" w:history="1">
            <w:r w:rsidRPr="00965BDB">
              <w:rPr>
                <w:rStyle w:val="Hyperlink"/>
                <w:noProof/>
                <w:lang w:val="nl-NL" w:eastAsia="nl-NL"/>
              </w:rPr>
              <w:t>Duidelijke principes bestuurders:</w:t>
            </w:r>
            <w:r>
              <w:rPr>
                <w:noProof/>
                <w:webHidden/>
              </w:rPr>
              <w:tab/>
            </w:r>
            <w:r>
              <w:rPr>
                <w:noProof/>
                <w:webHidden/>
              </w:rPr>
              <w:fldChar w:fldCharType="begin"/>
            </w:r>
            <w:r>
              <w:rPr>
                <w:noProof/>
                <w:webHidden/>
              </w:rPr>
              <w:instrText xml:space="preserve"> PAGEREF _Toc487037665 \h </w:instrText>
            </w:r>
            <w:r>
              <w:rPr>
                <w:noProof/>
                <w:webHidden/>
              </w:rPr>
            </w:r>
            <w:r>
              <w:rPr>
                <w:noProof/>
                <w:webHidden/>
              </w:rPr>
              <w:fldChar w:fldCharType="separate"/>
            </w:r>
            <w:r>
              <w:rPr>
                <w:noProof/>
                <w:webHidden/>
              </w:rPr>
              <w:t>5</w:t>
            </w:r>
            <w:r>
              <w:rPr>
                <w:noProof/>
                <w:webHidden/>
              </w:rPr>
              <w:fldChar w:fldCharType="end"/>
            </w:r>
          </w:hyperlink>
        </w:p>
        <w:p w14:paraId="4398A97C" w14:textId="5B8E1CE2" w:rsidR="00052616" w:rsidRDefault="00052616">
          <w:pPr>
            <w:pStyle w:val="Inhopg3"/>
            <w:tabs>
              <w:tab w:val="left" w:pos="1160"/>
            </w:tabs>
            <w:rPr>
              <w:rFonts w:asciiTheme="minorHAnsi" w:eastAsiaTheme="minorEastAsia" w:hAnsiTheme="minorHAnsi" w:cstheme="minorBidi"/>
              <w:noProof/>
            </w:rPr>
          </w:pPr>
          <w:hyperlink w:anchor="_Toc487037666" w:history="1">
            <w:r w:rsidRPr="00965BDB">
              <w:rPr>
                <w:rStyle w:val="Hyperlink"/>
                <w:noProof/>
                <w:lang w:val="nl-NL" w:eastAsia="nl-NL"/>
              </w:rPr>
              <w:t>Competenties beschikbaar voor de huidige RvB:</w:t>
            </w:r>
            <w:r>
              <w:rPr>
                <w:noProof/>
                <w:webHidden/>
              </w:rPr>
              <w:tab/>
            </w:r>
            <w:r>
              <w:rPr>
                <w:noProof/>
                <w:webHidden/>
              </w:rPr>
              <w:fldChar w:fldCharType="begin"/>
            </w:r>
            <w:r>
              <w:rPr>
                <w:noProof/>
                <w:webHidden/>
              </w:rPr>
              <w:instrText xml:space="preserve"> PAGEREF _Toc487037666 \h </w:instrText>
            </w:r>
            <w:r>
              <w:rPr>
                <w:noProof/>
                <w:webHidden/>
              </w:rPr>
            </w:r>
            <w:r>
              <w:rPr>
                <w:noProof/>
                <w:webHidden/>
              </w:rPr>
              <w:fldChar w:fldCharType="separate"/>
            </w:r>
            <w:r>
              <w:rPr>
                <w:noProof/>
                <w:webHidden/>
              </w:rPr>
              <w:t>6</w:t>
            </w:r>
            <w:r>
              <w:rPr>
                <w:noProof/>
                <w:webHidden/>
              </w:rPr>
              <w:fldChar w:fldCharType="end"/>
            </w:r>
          </w:hyperlink>
        </w:p>
        <w:p w14:paraId="52AAC7D2" w14:textId="1F19FD9E" w:rsidR="00052616" w:rsidRDefault="00052616">
          <w:pPr>
            <w:pStyle w:val="Inhopg3"/>
            <w:tabs>
              <w:tab w:val="left" w:pos="1160"/>
            </w:tabs>
            <w:rPr>
              <w:rFonts w:asciiTheme="minorHAnsi" w:eastAsiaTheme="minorEastAsia" w:hAnsiTheme="minorHAnsi" w:cstheme="minorBidi"/>
              <w:noProof/>
            </w:rPr>
          </w:pPr>
          <w:hyperlink w:anchor="_Toc487037667" w:history="1">
            <w:r w:rsidRPr="00965BDB">
              <w:rPr>
                <w:rStyle w:val="Hyperlink"/>
                <w:noProof/>
                <w:lang w:val="nl-NL" w:eastAsia="nl-NL"/>
              </w:rPr>
              <w:t>Inhoudelijke domeinen waarbinnen de leden van de RvB kennis of ervaring hebben/banden mee hebben (indicatief)</w:t>
            </w:r>
            <w:r>
              <w:rPr>
                <w:noProof/>
                <w:webHidden/>
              </w:rPr>
              <w:tab/>
            </w:r>
            <w:r>
              <w:rPr>
                <w:noProof/>
                <w:webHidden/>
              </w:rPr>
              <w:fldChar w:fldCharType="begin"/>
            </w:r>
            <w:r>
              <w:rPr>
                <w:noProof/>
                <w:webHidden/>
              </w:rPr>
              <w:instrText xml:space="preserve"> PAGEREF _Toc487037667 \h </w:instrText>
            </w:r>
            <w:r>
              <w:rPr>
                <w:noProof/>
                <w:webHidden/>
              </w:rPr>
            </w:r>
            <w:r>
              <w:rPr>
                <w:noProof/>
                <w:webHidden/>
              </w:rPr>
              <w:fldChar w:fldCharType="separate"/>
            </w:r>
            <w:r>
              <w:rPr>
                <w:noProof/>
                <w:webHidden/>
              </w:rPr>
              <w:t>6</w:t>
            </w:r>
            <w:r>
              <w:rPr>
                <w:noProof/>
                <w:webHidden/>
              </w:rPr>
              <w:fldChar w:fldCharType="end"/>
            </w:r>
          </w:hyperlink>
        </w:p>
        <w:p w14:paraId="7CC0B1F4" w14:textId="3D5156FA" w:rsidR="00052616" w:rsidRDefault="00052616">
          <w:pPr>
            <w:pStyle w:val="Inhopg3"/>
            <w:tabs>
              <w:tab w:val="left" w:pos="1160"/>
            </w:tabs>
            <w:rPr>
              <w:rFonts w:asciiTheme="minorHAnsi" w:eastAsiaTheme="minorEastAsia" w:hAnsiTheme="minorHAnsi" w:cstheme="minorBidi"/>
              <w:noProof/>
            </w:rPr>
          </w:pPr>
          <w:hyperlink w:anchor="_Toc487037668" w:history="1">
            <w:r w:rsidRPr="00965BDB">
              <w:rPr>
                <w:rStyle w:val="Hyperlink"/>
                <w:noProof/>
                <w:lang w:val="nl-NL" w:eastAsia="nl-NL"/>
              </w:rPr>
              <w:t>Participatie van de doelgroep aan het algemeen beleid van het RISO</w:t>
            </w:r>
            <w:r>
              <w:rPr>
                <w:noProof/>
                <w:webHidden/>
              </w:rPr>
              <w:tab/>
            </w:r>
            <w:r>
              <w:rPr>
                <w:noProof/>
                <w:webHidden/>
              </w:rPr>
              <w:fldChar w:fldCharType="begin"/>
            </w:r>
            <w:r>
              <w:rPr>
                <w:noProof/>
                <w:webHidden/>
              </w:rPr>
              <w:instrText xml:space="preserve"> PAGEREF _Toc487037668 \h </w:instrText>
            </w:r>
            <w:r>
              <w:rPr>
                <w:noProof/>
                <w:webHidden/>
              </w:rPr>
            </w:r>
            <w:r>
              <w:rPr>
                <w:noProof/>
                <w:webHidden/>
              </w:rPr>
              <w:fldChar w:fldCharType="separate"/>
            </w:r>
            <w:r>
              <w:rPr>
                <w:noProof/>
                <w:webHidden/>
              </w:rPr>
              <w:t>7</w:t>
            </w:r>
            <w:r>
              <w:rPr>
                <w:noProof/>
                <w:webHidden/>
              </w:rPr>
              <w:fldChar w:fldCharType="end"/>
            </w:r>
          </w:hyperlink>
        </w:p>
        <w:p w14:paraId="0777E8B6" w14:textId="4E8E07BD" w:rsidR="00052616" w:rsidRDefault="00052616">
          <w:pPr>
            <w:pStyle w:val="Inhopg3"/>
            <w:tabs>
              <w:tab w:val="left" w:pos="1160"/>
            </w:tabs>
            <w:rPr>
              <w:rFonts w:asciiTheme="minorHAnsi" w:eastAsiaTheme="minorEastAsia" w:hAnsiTheme="minorHAnsi" w:cstheme="minorBidi"/>
              <w:noProof/>
            </w:rPr>
          </w:pPr>
          <w:hyperlink w:anchor="_Toc487037669" w:history="1">
            <w:r w:rsidRPr="00965BDB">
              <w:rPr>
                <w:rStyle w:val="Hyperlink"/>
                <w:noProof/>
                <w:lang w:val="nl-NL" w:eastAsia="nl-NL"/>
              </w:rPr>
              <w:t>Is expliciet vastgelegd dat personeelsleden geen lid (met stemrecht) mogen zijn van de RvB?</w:t>
            </w:r>
            <w:r>
              <w:rPr>
                <w:noProof/>
                <w:webHidden/>
              </w:rPr>
              <w:tab/>
            </w:r>
            <w:r>
              <w:rPr>
                <w:noProof/>
                <w:webHidden/>
              </w:rPr>
              <w:fldChar w:fldCharType="begin"/>
            </w:r>
            <w:r>
              <w:rPr>
                <w:noProof/>
                <w:webHidden/>
              </w:rPr>
              <w:instrText xml:space="preserve"> PAGEREF _Toc487037669 \h </w:instrText>
            </w:r>
            <w:r>
              <w:rPr>
                <w:noProof/>
                <w:webHidden/>
              </w:rPr>
            </w:r>
            <w:r>
              <w:rPr>
                <w:noProof/>
                <w:webHidden/>
              </w:rPr>
              <w:fldChar w:fldCharType="separate"/>
            </w:r>
            <w:r>
              <w:rPr>
                <w:noProof/>
                <w:webHidden/>
              </w:rPr>
              <w:t>8</w:t>
            </w:r>
            <w:r>
              <w:rPr>
                <w:noProof/>
                <w:webHidden/>
              </w:rPr>
              <w:fldChar w:fldCharType="end"/>
            </w:r>
          </w:hyperlink>
        </w:p>
        <w:p w14:paraId="1E274664" w14:textId="5A425907" w:rsidR="00052616" w:rsidRDefault="00052616">
          <w:pPr>
            <w:pStyle w:val="Inhopg3"/>
            <w:tabs>
              <w:tab w:val="left" w:pos="1160"/>
            </w:tabs>
            <w:rPr>
              <w:rFonts w:asciiTheme="minorHAnsi" w:eastAsiaTheme="minorEastAsia" w:hAnsiTheme="minorHAnsi" w:cstheme="minorBidi"/>
              <w:noProof/>
            </w:rPr>
          </w:pPr>
          <w:hyperlink w:anchor="_Toc487037670" w:history="1">
            <w:r w:rsidRPr="00965BDB">
              <w:rPr>
                <w:rStyle w:val="Hyperlink"/>
                <w:noProof/>
                <w:lang w:val="nl-NL" w:eastAsia="nl-NL"/>
              </w:rPr>
              <w:t>Is expliciet vastgelegd dat personeelsleden geen lid (met stemrecht) mogen zijn van de AV?</w:t>
            </w:r>
            <w:r>
              <w:rPr>
                <w:noProof/>
                <w:webHidden/>
              </w:rPr>
              <w:tab/>
            </w:r>
            <w:r>
              <w:rPr>
                <w:noProof/>
                <w:webHidden/>
              </w:rPr>
              <w:fldChar w:fldCharType="begin"/>
            </w:r>
            <w:r>
              <w:rPr>
                <w:noProof/>
                <w:webHidden/>
              </w:rPr>
              <w:instrText xml:space="preserve"> PAGEREF _Toc487037670 \h </w:instrText>
            </w:r>
            <w:r>
              <w:rPr>
                <w:noProof/>
                <w:webHidden/>
              </w:rPr>
            </w:r>
            <w:r>
              <w:rPr>
                <w:noProof/>
                <w:webHidden/>
              </w:rPr>
              <w:fldChar w:fldCharType="separate"/>
            </w:r>
            <w:r>
              <w:rPr>
                <w:noProof/>
                <w:webHidden/>
              </w:rPr>
              <w:t>8</w:t>
            </w:r>
            <w:r>
              <w:rPr>
                <w:noProof/>
                <w:webHidden/>
              </w:rPr>
              <w:fldChar w:fldCharType="end"/>
            </w:r>
          </w:hyperlink>
        </w:p>
        <w:p w14:paraId="63C42D9D" w14:textId="43B686A1" w:rsidR="00052616" w:rsidRDefault="00052616">
          <w:pPr>
            <w:pStyle w:val="Inhopg2"/>
            <w:rPr>
              <w:rFonts w:asciiTheme="minorHAnsi" w:eastAsiaTheme="minorEastAsia" w:hAnsiTheme="minorHAnsi" w:cstheme="minorBidi"/>
              <w:noProof/>
            </w:rPr>
          </w:pPr>
          <w:hyperlink w:anchor="_Toc487037671" w:history="1">
            <w:r w:rsidRPr="00965BDB">
              <w:rPr>
                <w:rStyle w:val="Hyperlink"/>
                <w:rFonts w:eastAsia="Times New Roman" w:cstheme="minorHAnsi"/>
                <w:noProof/>
                <w:lang w:val="nl-NL" w:eastAsia="nl-NL"/>
              </w:rPr>
              <w:t>De werking van de RAAD VAN BESTUUR</w:t>
            </w:r>
            <w:r>
              <w:rPr>
                <w:noProof/>
                <w:webHidden/>
              </w:rPr>
              <w:tab/>
            </w:r>
            <w:r>
              <w:rPr>
                <w:noProof/>
                <w:webHidden/>
              </w:rPr>
              <w:fldChar w:fldCharType="begin"/>
            </w:r>
            <w:r>
              <w:rPr>
                <w:noProof/>
                <w:webHidden/>
              </w:rPr>
              <w:instrText xml:space="preserve"> PAGEREF _Toc487037671 \h </w:instrText>
            </w:r>
            <w:r>
              <w:rPr>
                <w:noProof/>
                <w:webHidden/>
              </w:rPr>
            </w:r>
            <w:r>
              <w:rPr>
                <w:noProof/>
                <w:webHidden/>
              </w:rPr>
              <w:fldChar w:fldCharType="separate"/>
            </w:r>
            <w:r>
              <w:rPr>
                <w:noProof/>
                <w:webHidden/>
              </w:rPr>
              <w:t>8</w:t>
            </w:r>
            <w:r>
              <w:rPr>
                <w:noProof/>
                <w:webHidden/>
              </w:rPr>
              <w:fldChar w:fldCharType="end"/>
            </w:r>
          </w:hyperlink>
        </w:p>
        <w:p w14:paraId="7816BE38" w14:textId="77777777" w:rsidR="00052616" w:rsidRDefault="00052616">
          <w:pPr>
            <w:pStyle w:val="Inhopg1"/>
            <w:rPr>
              <w:rFonts w:asciiTheme="minorHAnsi" w:eastAsiaTheme="minorEastAsia" w:hAnsiTheme="minorHAnsi" w:cstheme="minorBidi"/>
              <w:noProof/>
            </w:rPr>
          </w:pPr>
          <w:hyperlink w:anchor="_Toc487037672" w:history="1">
            <w:r w:rsidRPr="00965BDB">
              <w:rPr>
                <w:rStyle w:val="Hyperlink"/>
                <w:rFonts w:eastAsia="Times New Roman" w:cstheme="minorHAnsi"/>
                <w:noProof/>
                <w:lang w:val="nl-NL" w:eastAsia="nl-NL"/>
              </w:rPr>
              <w:t>2.</w:t>
            </w:r>
            <w:r>
              <w:rPr>
                <w:rFonts w:asciiTheme="minorHAnsi" w:eastAsiaTheme="minorEastAsia" w:hAnsiTheme="minorHAnsi" w:cstheme="minorBidi"/>
                <w:noProof/>
              </w:rPr>
              <w:tab/>
            </w:r>
            <w:r w:rsidRPr="00965BDB">
              <w:rPr>
                <w:rStyle w:val="Hyperlink"/>
                <w:noProof/>
                <w:lang w:val="nl-NL" w:eastAsia="nl-NL"/>
              </w:rPr>
              <w:t>INTERNE ORGANISATIE</w:t>
            </w:r>
            <w:r>
              <w:rPr>
                <w:noProof/>
                <w:webHidden/>
              </w:rPr>
              <w:tab/>
            </w:r>
            <w:r>
              <w:rPr>
                <w:noProof/>
                <w:webHidden/>
              </w:rPr>
              <w:fldChar w:fldCharType="begin"/>
            </w:r>
            <w:r>
              <w:rPr>
                <w:noProof/>
                <w:webHidden/>
              </w:rPr>
              <w:instrText xml:space="preserve"> PAGEREF _Toc487037672 \h </w:instrText>
            </w:r>
            <w:r>
              <w:rPr>
                <w:noProof/>
                <w:webHidden/>
              </w:rPr>
            </w:r>
            <w:r>
              <w:rPr>
                <w:noProof/>
                <w:webHidden/>
              </w:rPr>
              <w:fldChar w:fldCharType="separate"/>
            </w:r>
            <w:r>
              <w:rPr>
                <w:noProof/>
                <w:webHidden/>
              </w:rPr>
              <w:t>9</w:t>
            </w:r>
            <w:r>
              <w:rPr>
                <w:noProof/>
                <w:webHidden/>
              </w:rPr>
              <w:fldChar w:fldCharType="end"/>
            </w:r>
          </w:hyperlink>
        </w:p>
        <w:p w14:paraId="1B8C508C" w14:textId="18B61C86" w:rsidR="00052616" w:rsidRDefault="00052616" w:rsidP="00052616">
          <w:pPr>
            <w:pStyle w:val="Inhopg2"/>
            <w:numPr>
              <w:ilvl w:val="0"/>
              <w:numId w:val="0"/>
            </w:numPr>
            <w:ind w:left="715"/>
            <w:rPr>
              <w:rFonts w:asciiTheme="minorHAnsi" w:eastAsiaTheme="minorEastAsia" w:hAnsiTheme="minorHAnsi" w:cstheme="minorBidi"/>
              <w:noProof/>
            </w:rPr>
          </w:pPr>
          <w:hyperlink w:anchor="_Toc487037674" w:history="1">
            <w:r w:rsidRPr="00965BDB">
              <w:rPr>
                <w:rStyle w:val="Hyperlink"/>
                <w:rFonts w:eastAsia="Times New Roman" w:cstheme="minorHAnsi"/>
                <w:noProof/>
                <w:lang w:val="nl-NL" w:eastAsia="nl-NL"/>
              </w:rPr>
              <w:t>2.1</w:t>
            </w:r>
            <w:r>
              <w:rPr>
                <w:rStyle w:val="Hyperlink"/>
                <w:rFonts w:eastAsia="Times New Roman" w:cstheme="minorHAnsi"/>
                <w:noProof/>
                <w:lang w:val="nl-NL" w:eastAsia="nl-NL"/>
              </w:rPr>
              <w:t xml:space="preserve"> D</w:t>
            </w:r>
            <w:r w:rsidRPr="00965BDB">
              <w:rPr>
                <w:rStyle w:val="Hyperlink"/>
                <w:rFonts w:eastAsia="Times New Roman" w:cstheme="minorHAnsi"/>
                <w:noProof/>
                <w:lang w:val="nl-NL" w:eastAsia="nl-NL"/>
              </w:rPr>
              <w:t>e organisatiestructuur</w:t>
            </w:r>
            <w:r>
              <w:rPr>
                <w:noProof/>
                <w:webHidden/>
              </w:rPr>
              <w:tab/>
            </w:r>
            <w:r>
              <w:rPr>
                <w:noProof/>
                <w:webHidden/>
              </w:rPr>
              <w:fldChar w:fldCharType="begin"/>
            </w:r>
            <w:r>
              <w:rPr>
                <w:noProof/>
                <w:webHidden/>
              </w:rPr>
              <w:instrText xml:space="preserve"> PAGEREF _Toc487037674 \h </w:instrText>
            </w:r>
            <w:r>
              <w:rPr>
                <w:noProof/>
                <w:webHidden/>
              </w:rPr>
            </w:r>
            <w:r>
              <w:rPr>
                <w:noProof/>
                <w:webHidden/>
              </w:rPr>
              <w:fldChar w:fldCharType="separate"/>
            </w:r>
            <w:r>
              <w:rPr>
                <w:noProof/>
                <w:webHidden/>
              </w:rPr>
              <w:t>9</w:t>
            </w:r>
            <w:r>
              <w:rPr>
                <w:noProof/>
                <w:webHidden/>
              </w:rPr>
              <w:fldChar w:fldCharType="end"/>
            </w:r>
          </w:hyperlink>
        </w:p>
        <w:p w14:paraId="70FADB68" w14:textId="154A268E" w:rsidR="00052616" w:rsidRDefault="00052616" w:rsidP="00052616">
          <w:pPr>
            <w:pStyle w:val="Inhopg3"/>
            <w:numPr>
              <w:ilvl w:val="0"/>
              <w:numId w:val="0"/>
            </w:numPr>
            <w:tabs>
              <w:tab w:val="left" w:pos="1160"/>
            </w:tabs>
            <w:ind w:left="1160"/>
            <w:rPr>
              <w:rFonts w:asciiTheme="minorHAnsi" w:eastAsiaTheme="minorEastAsia" w:hAnsiTheme="minorHAnsi" w:cstheme="minorBidi"/>
              <w:noProof/>
            </w:rPr>
          </w:pPr>
          <w:hyperlink w:anchor="_Toc487037675" w:history="1">
            <w:r w:rsidRPr="00965BDB">
              <w:rPr>
                <w:rStyle w:val="Hyperlink"/>
                <w:noProof/>
                <w:lang w:val="nl-NL" w:eastAsia="nl-NL"/>
              </w:rPr>
              <w:t>2.1.1</w:t>
            </w:r>
            <w:r>
              <w:rPr>
                <w:rStyle w:val="Hyperlink"/>
                <w:noProof/>
                <w:lang w:val="nl-NL" w:eastAsia="nl-NL"/>
              </w:rPr>
              <w:t xml:space="preserve"> </w:t>
            </w:r>
            <w:r w:rsidRPr="00965BDB">
              <w:rPr>
                <w:rStyle w:val="Hyperlink"/>
                <w:noProof/>
                <w:lang w:val="nl-NL" w:eastAsia="nl-NL"/>
              </w:rPr>
              <w:t>Organogram in functie van de werking?</w:t>
            </w:r>
            <w:r>
              <w:rPr>
                <w:noProof/>
                <w:webHidden/>
              </w:rPr>
              <w:tab/>
            </w:r>
            <w:r>
              <w:rPr>
                <w:noProof/>
                <w:webHidden/>
              </w:rPr>
              <w:fldChar w:fldCharType="begin"/>
            </w:r>
            <w:r>
              <w:rPr>
                <w:noProof/>
                <w:webHidden/>
              </w:rPr>
              <w:instrText xml:space="preserve"> PAGEREF _Toc487037675 \h </w:instrText>
            </w:r>
            <w:r>
              <w:rPr>
                <w:noProof/>
                <w:webHidden/>
              </w:rPr>
            </w:r>
            <w:r>
              <w:rPr>
                <w:noProof/>
                <w:webHidden/>
              </w:rPr>
              <w:fldChar w:fldCharType="separate"/>
            </w:r>
            <w:r>
              <w:rPr>
                <w:noProof/>
                <w:webHidden/>
              </w:rPr>
              <w:t>9</w:t>
            </w:r>
            <w:r>
              <w:rPr>
                <w:noProof/>
                <w:webHidden/>
              </w:rPr>
              <w:fldChar w:fldCharType="end"/>
            </w:r>
          </w:hyperlink>
        </w:p>
        <w:p w14:paraId="62C008BC" w14:textId="5153D7F5" w:rsidR="00052616" w:rsidRDefault="00052616" w:rsidP="00052616">
          <w:pPr>
            <w:pStyle w:val="Inhopg3"/>
            <w:numPr>
              <w:ilvl w:val="0"/>
              <w:numId w:val="0"/>
            </w:numPr>
            <w:tabs>
              <w:tab w:val="left" w:pos="1160"/>
            </w:tabs>
            <w:ind w:left="1160"/>
            <w:rPr>
              <w:rFonts w:asciiTheme="minorHAnsi" w:eastAsiaTheme="minorEastAsia" w:hAnsiTheme="minorHAnsi" w:cstheme="minorBidi"/>
              <w:noProof/>
            </w:rPr>
          </w:pPr>
          <w:hyperlink w:anchor="_Toc487037676" w:history="1">
            <w:r w:rsidRPr="00965BDB">
              <w:rPr>
                <w:rStyle w:val="Hyperlink"/>
                <w:noProof/>
                <w:lang w:val="nl-NL" w:eastAsia="nl-NL"/>
              </w:rPr>
              <w:t>2.1.2</w:t>
            </w:r>
            <w:r>
              <w:rPr>
                <w:rStyle w:val="Hyperlink"/>
                <w:noProof/>
                <w:lang w:val="nl-NL" w:eastAsia="nl-NL"/>
              </w:rPr>
              <w:t xml:space="preserve"> </w:t>
            </w:r>
            <w:r w:rsidRPr="00965BDB">
              <w:rPr>
                <w:rStyle w:val="Hyperlink"/>
                <w:noProof/>
                <w:lang w:val="nl-NL" w:eastAsia="nl-NL"/>
              </w:rPr>
              <w:t>Inspraak –en overlegmomenten</w:t>
            </w:r>
            <w:r>
              <w:rPr>
                <w:noProof/>
                <w:webHidden/>
              </w:rPr>
              <w:tab/>
            </w:r>
            <w:r>
              <w:rPr>
                <w:noProof/>
                <w:webHidden/>
              </w:rPr>
              <w:fldChar w:fldCharType="begin"/>
            </w:r>
            <w:r>
              <w:rPr>
                <w:noProof/>
                <w:webHidden/>
              </w:rPr>
              <w:instrText xml:space="preserve"> PAGEREF _Toc487037676 \h </w:instrText>
            </w:r>
            <w:r>
              <w:rPr>
                <w:noProof/>
                <w:webHidden/>
              </w:rPr>
            </w:r>
            <w:r>
              <w:rPr>
                <w:noProof/>
                <w:webHidden/>
              </w:rPr>
              <w:fldChar w:fldCharType="separate"/>
            </w:r>
            <w:r>
              <w:rPr>
                <w:noProof/>
                <w:webHidden/>
              </w:rPr>
              <w:t>9</w:t>
            </w:r>
            <w:r>
              <w:rPr>
                <w:noProof/>
                <w:webHidden/>
              </w:rPr>
              <w:fldChar w:fldCharType="end"/>
            </w:r>
          </w:hyperlink>
        </w:p>
        <w:p w14:paraId="7C1BFA1F" w14:textId="026DA003" w:rsidR="00052616" w:rsidRDefault="00052616" w:rsidP="00052616">
          <w:pPr>
            <w:pStyle w:val="Inhopg2"/>
            <w:numPr>
              <w:ilvl w:val="0"/>
              <w:numId w:val="0"/>
            </w:numPr>
            <w:ind w:left="715"/>
            <w:rPr>
              <w:rFonts w:asciiTheme="minorHAnsi" w:eastAsiaTheme="minorEastAsia" w:hAnsiTheme="minorHAnsi" w:cstheme="minorBidi"/>
              <w:noProof/>
            </w:rPr>
          </w:pPr>
          <w:hyperlink w:anchor="_Toc487037677" w:history="1">
            <w:r w:rsidRPr="00965BDB">
              <w:rPr>
                <w:rStyle w:val="Hyperlink"/>
                <w:rFonts w:eastAsia="Times New Roman" w:cstheme="minorHAnsi"/>
                <w:noProof/>
                <w:lang w:val="nl-NL" w:eastAsia="nl-NL"/>
              </w:rPr>
              <w:t>2.2</w:t>
            </w:r>
            <w:r>
              <w:rPr>
                <w:rStyle w:val="Hyperlink"/>
                <w:rFonts w:eastAsia="Times New Roman" w:cstheme="minorHAnsi"/>
                <w:noProof/>
                <w:lang w:val="nl-NL" w:eastAsia="nl-NL"/>
              </w:rPr>
              <w:t xml:space="preserve"> </w:t>
            </w:r>
            <w:r w:rsidRPr="00965BDB">
              <w:rPr>
                <w:rStyle w:val="Hyperlink"/>
                <w:rFonts w:eastAsia="Times New Roman" w:cstheme="minorHAnsi"/>
                <w:noProof/>
                <w:lang w:val="nl-NL" w:eastAsia="nl-NL"/>
              </w:rPr>
              <w:t>Medewerkers</w:t>
            </w:r>
            <w:r>
              <w:rPr>
                <w:noProof/>
                <w:webHidden/>
              </w:rPr>
              <w:tab/>
            </w:r>
            <w:r>
              <w:rPr>
                <w:noProof/>
                <w:webHidden/>
              </w:rPr>
              <w:fldChar w:fldCharType="begin"/>
            </w:r>
            <w:r>
              <w:rPr>
                <w:noProof/>
                <w:webHidden/>
              </w:rPr>
              <w:instrText xml:space="preserve"> PAGEREF _Toc487037677 \h </w:instrText>
            </w:r>
            <w:r>
              <w:rPr>
                <w:noProof/>
                <w:webHidden/>
              </w:rPr>
            </w:r>
            <w:r>
              <w:rPr>
                <w:noProof/>
                <w:webHidden/>
              </w:rPr>
              <w:fldChar w:fldCharType="separate"/>
            </w:r>
            <w:r>
              <w:rPr>
                <w:noProof/>
                <w:webHidden/>
              </w:rPr>
              <w:t>12</w:t>
            </w:r>
            <w:r>
              <w:rPr>
                <w:noProof/>
                <w:webHidden/>
              </w:rPr>
              <w:fldChar w:fldCharType="end"/>
            </w:r>
          </w:hyperlink>
        </w:p>
        <w:p w14:paraId="585771B2" w14:textId="187CB854" w:rsidR="00052616" w:rsidRDefault="00052616" w:rsidP="00052616">
          <w:pPr>
            <w:pStyle w:val="Inhopg3"/>
            <w:numPr>
              <w:ilvl w:val="0"/>
              <w:numId w:val="0"/>
            </w:numPr>
            <w:tabs>
              <w:tab w:val="left" w:pos="1160"/>
            </w:tabs>
            <w:ind w:left="1160"/>
            <w:rPr>
              <w:rFonts w:asciiTheme="minorHAnsi" w:eastAsiaTheme="minorEastAsia" w:hAnsiTheme="minorHAnsi" w:cstheme="minorBidi"/>
              <w:noProof/>
            </w:rPr>
          </w:pPr>
          <w:hyperlink w:anchor="_Toc487037678" w:history="1">
            <w:r w:rsidRPr="00965BDB">
              <w:rPr>
                <w:rStyle w:val="Hyperlink"/>
                <w:noProof/>
                <w:lang w:val="nl-NL" w:eastAsia="nl-NL"/>
              </w:rPr>
              <w:t>2.2.1</w:t>
            </w:r>
            <w:r>
              <w:rPr>
                <w:rStyle w:val="Hyperlink"/>
                <w:noProof/>
                <w:lang w:val="nl-NL" w:eastAsia="nl-NL"/>
              </w:rPr>
              <w:t xml:space="preserve"> </w:t>
            </w:r>
            <w:r w:rsidRPr="00965BDB">
              <w:rPr>
                <w:rStyle w:val="Hyperlink"/>
                <w:noProof/>
                <w:lang w:val="nl-NL" w:eastAsia="nl-NL"/>
              </w:rPr>
              <w:t>Continuïteit</w:t>
            </w:r>
            <w:r>
              <w:rPr>
                <w:noProof/>
                <w:webHidden/>
              </w:rPr>
              <w:tab/>
            </w:r>
            <w:r>
              <w:rPr>
                <w:noProof/>
                <w:webHidden/>
              </w:rPr>
              <w:fldChar w:fldCharType="begin"/>
            </w:r>
            <w:r>
              <w:rPr>
                <w:noProof/>
                <w:webHidden/>
              </w:rPr>
              <w:instrText xml:space="preserve"> PAGEREF _Toc487037678 \h </w:instrText>
            </w:r>
            <w:r>
              <w:rPr>
                <w:noProof/>
                <w:webHidden/>
              </w:rPr>
            </w:r>
            <w:r>
              <w:rPr>
                <w:noProof/>
                <w:webHidden/>
              </w:rPr>
              <w:fldChar w:fldCharType="separate"/>
            </w:r>
            <w:r>
              <w:rPr>
                <w:noProof/>
                <w:webHidden/>
              </w:rPr>
              <w:t>12</w:t>
            </w:r>
            <w:r>
              <w:rPr>
                <w:noProof/>
                <w:webHidden/>
              </w:rPr>
              <w:fldChar w:fldCharType="end"/>
            </w:r>
          </w:hyperlink>
        </w:p>
        <w:p w14:paraId="2DB18C03" w14:textId="1C29FE8C" w:rsidR="00052616" w:rsidRDefault="00052616" w:rsidP="00052616">
          <w:pPr>
            <w:pStyle w:val="Inhopg3"/>
            <w:numPr>
              <w:ilvl w:val="0"/>
              <w:numId w:val="0"/>
            </w:numPr>
            <w:tabs>
              <w:tab w:val="left" w:pos="1160"/>
            </w:tabs>
            <w:ind w:left="1160"/>
            <w:rPr>
              <w:rFonts w:asciiTheme="minorHAnsi" w:eastAsiaTheme="minorEastAsia" w:hAnsiTheme="minorHAnsi" w:cstheme="minorBidi"/>
              <w:noProof/>
            </w:rPr>
          </w:pPr>
          <w:hyperlink w:anchor="_Toc487037679" w:history="1">
            <w:r w:rsidRPr="00965BDB">
              <w:rPr>
                <w:rStyle w:val="Hyperlink"/>
                <w:noProof/>
                <w:lang w:val="nl-NL" w:eastAsia="nl-NL"/>
              </w:rPr>
              <w:t>2.2.2</w:t>
            </w:r>
            <w:r>
              <w:rPr>
                <w:rStyle w:val="Hyperlink"/>
                <w:noProof/>
                <w:lang w:val="nl-NL" w:eastAsia="nl-NL"/>
              </w:rPr>
              <w:t xml:space="preserve"> </w:t>
            </w:r>
            <w:r w:rsidRPr="00965BDB">
              <w:rPr>
                <w:rStyle w:val="Hyperlink"/>
                <w:noProof/>
                <w:lang w:val="nl-NL" w:eastAsia="nl-NL"/>
              </w:rPr>
              <w:t>Vrijwilligers</w:t>
            </w:r>
            <w:r>
              <w:rPr>
                <w:noProof/>
                <w:webHidden/>
              </w:rPr>
              <w:tab/>
            </w:r>
            <w:r>
              <w:rPr>
                <w:noProof/>
                <w:webHidden/>
              </w:rPr>
              <w:fldChar w:fldCharType="begin"/>
            </w:r>
            <w:r>
              <w:rPr>
                <w:noProof/>
                <w:webHidden/>
              </w:rPr>
              <w:instrText xml:space="preserve"> PAGEREF _Toc487037679 \h </w:instrText>
            </w:r>
            <w:r>
              <w:rPr>
                <w:noProof/>
                <w:webHidden/>
              </w:rPr>
            </w:r>
            <w:r>
              <w:rPr>
                <w:noProof/>
                <w:webHidden/>
              </w:rPr>
              <w:fldChar w:fldCharType="separate"/>
            </w:r>
            <w:r>
              <w:rPr>
                <w:noProof/>
                <w:webHidden/>
              </w:rPr>
              <w:t>12</w:t>
            </w:r>
            <w:r>
              <w:rPr>
                <w:noProof/>
                <w:webHidden/>
              </w:rPr>
              <w:fldChar w:fldCharType="end"/>
            </w:r>
          </w:hyperlink>
        </w:p>
        <w:p w14:paraId="0F551A79" w14:textId="77777777" w:rsidR="00052616" w:rsidRDefault="00052616">
          <w:pPr>
            <w:pStyle w:val="Inhopg1"/>
            <w:rPr>
              <w:rFonts w:asciiTheme="minorHAnsi" w:eastAsiaTheme="minorEastAsia" w:hAnsiTheme="minorHAnsi" w:cstheme="minorBidi"/>
              <w:noProof/>
            </w:rPr>
          </w:pPr>
          <w:hyperlink w:anchor="_Toc487037680" w:history="1">
            <w:r w:rsidRPr="00965BDB">
              <w:rPr>
                <w:rStyle w:val="Hyperlink"/>
                <w:noProof/>
                <w:lang w:val="nl-NL" w:eastAsia="nl-NL"/>
              </w:rPr>
              <w:t>3.</w:t>
            </w:r>
            <w:r>
              <w:rPr>
                <w:rFonts w:asciiTheme="minorHAnsi" w:eastAsiaTheme="minorEastAsia" w:hAnsiTheme="minorHAnsi" w:cstheme="minorBidi"/>
                <w:noProof/>
              </w:rPr>
              <w:tab/>
            </w:r>
            <w:r w:rsidRPr="00965BDB">
              <w:rPr>
                <w:rStyle w:val="Hyperlink"/>
                <w:noProof/>
                <w:lang w:val="nl-NL" w:eastAsia="nl-NL"/>
              </w:rPr>
              <w:t>Taalbeleid</w:t>
            </w:r>
            <w:r>
              <w:rPr>
                <w:noProof/>
                <w:webHidden/>
              </w:rPr>
              <w:tab/>
            </w:r>
            <w:r>
              <w:rPr>
                <w:noProof/>
                <w:webHidden/>
              </w:rPr>
              <w:fldChar w:fldCharType="begin"/>
            </w:r>
            <w:r>
              <w:rPr>
                <w:noProof/>
                <w:webHidden/>
              </w:rPr>
              <w:instrText xml:space="preserve"> PAGEREF _Toc487037680 \h </w:instrText>
            </w:r>
            <w:r>
              <w:rPr>
                <w:noProof/>
                <w:webHidden/>
              </w:rPr>
            </w:r>
            <w:r>
              <w:rPr>
                <w:noProof/>
                <w:webHidden/>
              </w:rPr>
              <w:fldChar w:fldCharType="separate"/>
            </w:r>
            <w:r>
              <w:rPr>
                <w:noProof/>
                <w:webHidden/>
              </w:rPr>
              <w:t>13</w:t>
            </w:r>
            <w:r>
              <w:rPr>
                <w:noProof/>
                <w:webHidden/>
              </w:rPr>
              <w:fldChar w:fldCharType="end"/>
            </w:r>
          </w:hyperlink>
        </w:p>
        <w:p w14:paraId="4EE53D18" w14:textId="77777777" w:rsidR="00052616" w:rsidRDefault="00052616">
          <w:pPr>
            <w:pStyle w:val="Inhopg1"/>
            <w:rPr>
              <w:rFonts w:asciiTheme="minorHAnsi" w:eastAsiaTheme="minorEastAsia" w:hAnsiTheme="minorHAnsi" w:cstheme="minorBidi"/>
              <w:noProof/>
            </w:rPr>
          </w:pPr>
          <w:hyperlink w:anchor="_Toc487037681" w:history="1">
            <w:r w:rsidRPr="00965BDB">
              <w:rPr>
                <w:rStyle w:val="Hyperlink"/>
                <w:noProof/>
                <w:lang w:val="nl-NL" w:eastAsia="nl-NL"/>
              </w:rPr>
              <w:t>4.</w:t>
            </w:r>
            <w:r>
              <w:rPr>
                <w:rFonts w:asciiTheme="minorHAnsi" w:eastAsiaTheme="minorEastAsia" w:hAnsiTheme="minorHAnsi" w:cstheme="minorBidi"/>
                <w:noProof/>
              </w:rPr>
              <w:tab/>
            </w:r>
            <w:r w:rsidRPr="00965BDB">
              <w:rPr>
                <w:rStyle w:val="Hyperlink"/>
                <w:noProof/>
                <w:lang w:val="nl-NL" w:eastAsia="nl-NL"/>
              </w:rPr>
              <w:t>Vormingsbeleid</w:t>
            </w:r>
            <w:r>
              <w:rPr>
                <w:noProof/>
                <w:webHidden/>
              </w:rPr>
              <w:tab/>
            </w:r>
            <w:r>
              <w:rPr>
                <w:noProof/>
                <w:webHidden/>
              </w:rPr>
              <w:fldChar w:fldCharType="begin"/>
            </w:r>
            <w:r>
              <w:rPr>
                <w:noProof/>
                <w:webHidden/>
              </w:rPr>
              <w:instrText xml:space="preserve"> PAGEREF _Toc487037681 \h </w:instrText>
            </w:r>
            <w:r>
              <w:rPr>
                <w:noProof/>
                <w:webHidden/>
              </w:rPr>
            </w:r>
            <w:r>
              <w:rPr>
                <w:noProof/>
                <w:webHidden/>
              </w:rPr>
              <w:fldChar w:fldCharType="separate"/>
            </w:r>
            <w:r>
              <w:rPr>
                <w:noProof/>
                <w:webHidden/>
              </w:rPr>
              <w:t>14</w:t>
            </w:r>
            <w:r>
              <w:rPr>
                <w:noProof/>
                <w:webHidden/>
              </w:rPr>
              <w:fldChar w:fldCharType="end"/>
            </w:r>
          </w:hyperlink>
        </w:p>
        <w:p w14:paraId="4B6590D8" w14:textId="77777777" w:rsidR="00052616" w:rsidRDefault="00052616">
          <w:pPr>
            <w:pStyle w:val="Inhopg1"/>
            <w:rPr>
              <w:rFonts w:asciiTheme="minorHAnsi" w:eastAsiaTheme="minorEastAsia" w:hAnsiTheme="minorHAnsi" w:cstheme="minorBidi"/>
              <w:noProof/>
            </w:rPr>
          </w:pPr>
          <w:hyperlink w:anchor="_Toc487037682" w:history="1">
            <w:r w:rsidRPr="00965BDB">
              <w:rPr>
                <w:rStyle w:val="Hyperlink"/>
                <w:noProof/>
                <w:lang w:val="nl-NL" w:eastAsia="nl-NL"/>
              </w:rPr>
              <w:t>5.</w:t>
            </w:r>
            <w:r>
              <w:rPr>
                <w:rFonts w:asciiTheme="minorHAnsi" w:eastAsiaTheme="minorEastAsia" w:hAnsiTheme="minorHAnsi" w:cstheme="minorBidi"/>
                <w:noProof/>
              </w:rPr>
              <w:tab/>
            </w:r>
            <w:r w:rsidRPr="00965BDB">
              <w:rPr>
                <w:rStyle w:val="Hyperlink"/>
                <w:noProof/>
                <w:lang w:val="nl-NL" w:eastAsia="nl-NL"/>
              </w:rPr>
              <w:t>kwaliteitsbeleid</w:t>
            </w:r>
            <w:r>
              <w:rPr>
                <w:noProof/>
                <w:webHidden/>
              </w:rPr>
              <w:tab/>
            </w:r>
            <w:r>
              <w:rPr>
                <w:noProof/>
                <w:webHidden/>
              </w:rPr>
              <w:fldChar w:fldCharType="begin"/>
            </w:r>
            <w:r>
              <w:rPr>
                <w:noProof/>
                <w:webHidden/>
              </w:rPr>
              <w:instrText xml:space="preserve"> PAGEREF _Toc487037682 \h </w:instrText>
            </w:r>
            <w:r>
              <w:rPr>
                <w:noProof/>
                <w:webHidden/>
              </w:rPr>
            </w:r>
            <w:r>
              <w:rPr>
                <w:noProof/>
                <w:webHidden/>
              </w:rPr>
              <w:fldChar w:fldCharType="separate"/>
            </w:r>
            <w:r>
              <w:rPr>
                <w:noProof/>
                <w:webHidden/>
              </w:rPr>
              <w:t>15</w:t>
            </w:r>
            <w:r>
              <w:rPr>
                <w:noProof/>
                <w:webHidden/>
              </w:rPr>
              <w:fldChar w:fldCharType="end"/>
            </w:r>
          </w:hyperlink>
        </w:p>
        <w:p w14:paraId="1272811E" w14:textId="49842460" w:rsidR="00052616" w:rsidRDefault="00052616" w:rsidP="00052616">
          <w:pPr>
            <w:pStyle w:val="Inhopg2"/>
            <w:numPr>
              <w:ilvl w:val="0"/>
              <w:numId w:val="0"/>
            </w:numPr>
            <w:ind w:left="715"/>
            <w:rPr>
              <w:rFonts w:asciiTheme="minorHAnsi" w:eastAsiaTheme="minorEastAsia" w:hAnsiTheme="minorHAnsi" w:cstheme="minorBidi"/>
              <w:noProof/>
            </w:rPr>
          </w:pPr>
          <w:hyperlink w:anchor="_Toc487037686" w:history="1">
            <w:r w:rsidRPr="00965BDB">
              <w:rPr>
                <w:rStyle w:val="Hyperlink"/>
                <w:rFonts w:eastAsia="Times New Roman" w:cstheme="minorHAnsi"/>
                <w:noProof/>
                <w:lang w:val="nl-NL" w:eastAsia="nl-NL"/>
              </w:rPr>
              <w:t>5.1</w:t>
            </w:r>
            <w:r>
              <w:rPr>
                <w:rStyle w:val="Hyperlink"/>
                <w:rFonts w:eastAsia="Times New Roman" w:cstheme="minorHAnsi"/>
                <w:noProof/>
                <w:lang w:val="nl-NL" w:eastAsia="nl-NL"/>
              </w:rPr>
              <w:t xml:space="preserve"> </w:t>
            </w:r>
            <w:r w:rsidRPr="00965BDB">
              <w:rPr>
                <w:rStyle w:val="Hyperlink"/>
                <w:rFonts w:eastAsia="Times New Roman" w:cstheme="minorHAnsi"/>
                <w:noProof/>
                <w:lang w:val="nl-NL" w:eastAsia="nl-NL"/>
              </w:rPr>
              <w:t>Kwaliteitshandboek</w:t>
            </w:r>
            <w:r>
              <w:rPr>
                <w:noProof/>
                <w:webHidden/>
              </w:rPr>
              <w:tab/>
            </w:r>
            <w:r>
              <w:rPr>
                <w:noProof/>
                <w:webHidden/>
              </w:rPr>
              <w:fldChar w:fldCharType="begin"/>
            </w:r>
            <w:r>
              <w:rPr>
                <w:noProof/>
                <w:webHidden/>
              </w:rPr>
              <w:instrText xml:space="preserve"> PAGEREF _Toc487037686 \h </w:instrText>
            </w:r>
            <w:r>
              <w:rPr>
                <w:noProof/>
                <w:webHidden/>
              </w:rPr>
            </w:r>
            <w:r>
              <w:rPr>
                <w:noProof/>
                <w:webHidden/>
              </w:rPr>
              <w:fldChar w:fldCharType="separate"/>
            </w:r>
            <w:r>
              <w:rPr>
                <w:noProof/>
                <w:webHidden/>
              </w:rPr>
              <w:t>15</w:t>
            </w:r>
            <w:r>
              <w:rPr>
                <w:noProof/>
                <w:webHidden/>
              </w:rPr>
              <w:fldChar w:fldCharType="end"/>
            </w:r>
          </w:hyperlink>
        </w:p>
        <w:p w14:paraId="4DD01CC9" w14:textId="25292D0C" w:rsidR="00052616" w:rsidRDefault="00052616" w:rsidP="00052616">
          <w:pPr>
            <w:pStyle w:val="Inhopg2"/>
            <w:numPr>
              <w:ilvl w:val="0"/>
              <w:numId w:val="0"/>
            </w:numPr>
            <w:ind w:left="715"/>
            <w:rPr>
              <w:rFonts w:asciiTheme="minorHAnsi" w:eastAsiaTheme="minorEastAsia" w:hAnsiTheme="minorHAnsi" w:cstheme="minorBidi"/>
              <w:noProof/>
            </w:rPr>
          </w:pPr>
          <w:hyperlink w:anchor="_Toc487037687" w:history="1">
            <w:r w:rsidRPr="00965BDB">
              <w:rPr>
                <w:rStyle w:val="Hyperlink"/>
                <w:rFonts w:eastAsia="Times New Roman" w:cstheme="minorHAnsi"/>
                <w:noProof/>
                <w:lang w:val="nl-NL" w:eastAsia="nl-NL"/>
              </w:rPr>
              <w:t>5.2</w:t>
            </w:r>
            <w:r>
              <w:rPr>
                <w:rStyle w:val="Hyperlink"/>
                <w:rFonts w:eastAsia="Times New Roman" w:cstheme="minorHAnsi"/>
                <w:noProof/>
                <w:lang w:val="nl-NL" w:eastAsia="nl-NL"/>
              </w:rPr>
              <w:t xml:space="preserve"> </w:t>
            </w:r>
            <w:r w:rsidRPr="00965BDB">
              <w:rPr>
                <w:rStyle w:val="Hyperlink"/>
                <w:rFonts w:eastAsia="Times New Roman" w:cstheme="minorHAnsi"/>
                <w:noProof/>
                <w:lang w:val="nl-NL" w:eastAsia="nl-NL"/>
              </w:rPr>
              <w:t>Zelfevaluatie (incl. gebruikerstevredenheid)</w:t>
            </w:r>
            <w:r>
              <w:rPr>
                <w:noProof/>
                <w:webHidden/>
              </w:rPr>
              <w:tab/>
            </w:r>
            <w:r>
              <w:rPr>
                <w:noProof/>
                <w:webHidden/>
              </w:rPr>
              <w:fldChar w:fldCharType="begin"/>
            </w:r>
            <w:r>
              <w:rPr>
                <w:noProof/>
                <w:webHidden/>
              </w:rPr>
              <w:instrText xml:space="preserve"> PAGEREF _Toc487037687 \h </w:instrText>
            </w:r>
            <w:r>
              <w:rPr>
                <w:noProof/>
                <w:webHidden/>
              </w:rPr>
            </w:r>
            <w:r>
              <w:rPr>
                <w:noProof/>
                <w:webHidden/>
              </w:rPr>
              <w:fldChar w:fldCharType="separate"/>
            </w:r>
            <w:r>
              <w:rPr>
                <w:noProof/>
                <w:webHidden/>
              </w:rPr>
              <w:t>16</w:t>
            </w:r>
            <w:r>
              <w:rPr>
                <w:noProof/>
                <w:webHidden/>
              </w:rPr>
              <w:fldChar w:fldCharType="end"/>
            </w:r>
          </w:hyperlink>
        </w:p>
        <w:p w14:paraId="43ED3066" w14:textId="3FACBAD3" w:rsidR="00052616" w:rsidRDefault="00052616" w:rsidP="00052616">
          <w:pPr>
            <w:pStyle w:val="Inhopg2"/>
            <w:numPr>
              <w:ilvl w:val="0"/>
              <w:numId w:val="0"/>
            </w:numPr>
            <w:ind w:left="715"/>
            <w:rPr>
              <w:rFonts w:asciiTheme="minorHAnsi" w:eastAsiaTheme="minorEastAsia" w:hAnsiTheme="minorHAnsi" w:cstheme="minorBidi"/>
              <w:noProof/>
            </w:rPr>
          </w:pPr>
          <w:hyperlink w:anchor="_Toc487037688" w:history="1">
            <w:r w:rsidRPr="00965BDB">
              <w:rPr>
                <w:rStyle w:val="Hyperlink"/>
                <w:noProof/>
                <w:lang w:eastAsia="nl-NL"/>
              </w:rPr>
              <w:t>5.3</w:t>
            </w:r>
            <w:r>
              <w:rPr>
                <w:rStyle w:val="Hyperlink"/>
                <w:noProof/>
                <w:lang w:eastAsia="nl-NL"/>
              </w:rPr>
              <w:t xml:space="preserve"> </w:t>
            </w:r>
            <w:r w:rsidRPr="00965BDB">
              <w:rPr>
                <w:rStyle w:val="Hyperlink"/>
                <w:rFonts w:eastAsia="Times New Roman" w:cstheme="minorHAnsi"/>
                <w:noProof/>
                <w:lang w:val="nl-NL" w:eastAsia="nl-NL"/>
              </w:rPr>
              <w:t>Klachtenbehandeling</w:t>
            </w:r>
            <w:r>
              <w:rPr>
                <w:noProof/>
                <w:webHidden/>
              </w:rPr>
              <w:tab/>
            </w:r>
            <w:r>
              <w:rPr>
                <w:noProof/>
                <w:webHidden/>
              </w:rPr>
              <w:fldChar w:fldCharType="begin"/>
            </w:r>
            <w:r>
              <w:rPr>
                <w:noProof/>
                <w:webHidden/>
              </w:rPr>
              <w:instrText xml:space="preserve"> PAGEREF _Toc487037688 \h </w:instrText>
            </w:r>
            <w:r>
              <w:rPr>
                <w:noProof/>
                <w:webHidden/>
              </w:rPr>
            </w:r>
            <w:r>
              <w:rPr>
                <w:noProof/>
                <w:webHidden/>
              </w:rPr>
              <w:fldChar w:fldCharType="separate"/>
            </w:r>
            <w:r>
              <w:rPr>
                <w:noProof/>
                <w:webHidden/>
              </w:rPr>
              <w:t>17</w:t>
            </w:r>
            <w:r>
              <w:rPr>
                <w:noProof/>
                <w:webHidden/>
              </w:rPr>
              <w:fldChar w:fldCharType="end"/>
            </w:r>
          </w:hyperlink>
        </w:p>
        <w:p w14:paraId="7D6689AD" w14:textId="5D8E9AE0" w:rsidR="00052616" w:rsidRDefault="00052616" w:rsidP="00052616">
          <w:pPr>
            <w:pStyle w:val="Inhopg2"/>
            <w:numPr>
              <w:ilvl w:val="0"/>
              <w:numId w:val="0"/>
            </w:numPr>
            <w:ind w:left="715"/>
            <w:rPr>
              <w:rFonts w:asciiTheme="minorHAnsi" w:eastAsiaTheme="minorEastAsia" w:hAnsiTheme="minorHAnsi" w:cstheme="minorBidi"/>
              <w:noProof/>
            </w:rPr>
          </w:pPr>
          <w:hyperlink w:anchor="_Toc487037689" w:history="1">
            <w:r w:rsidRPr="00965BDB">
              <w:rPr>
                <w:rStyle w:val="Hyperlink"/>
                <w:rFonts w:eastAsia="Times New Roman" w:cstheme="minorHAnsi"/>
                <w:noProof/>
                <w:lang w:val="nl-NL" w:eastAsia="nl-NL"/>
              </w:rPr>
              <w:t>5.4</w:t>
            </w:r>
            <w:r>
              <w:rPr>
                <w:rStyle w:val="Hyperlink"/>
                <w:rFonts w:eastAsia="Times New Roman" w:cstheme="minorHAnsi"/>
                <w:noProof/>
                <w:lang w:val="nl-NL" w:eastAsia="nl-NL"/>
              </w:rPr>
              <w:t xml:space="preserve"> </w:t>
            </w:r>
            <w:r w:rsidRPr="00965BDB">
              <w:rPr>
                <w:rStyle w:val="Hyperlink"/>
                <w:rFonts w:eastAsia="Times New Roman" w:cstheme="minorHAnsi"/>
                <w:noProof/>
                <w:lang w:val="nl-NL" w:eastAsia="nl-NL"/>
              </w:rPr>
              <w:t>Procedure grensoverschrijdend gedrag</w:t>
            </w:r>
            <w:r>
              <w:rPr>
                <w:noProof/>
                <w:webHidden/>
              </w:rPr>
              <w:tab/>
            </w:r>
            <w:r>
              <w:rPr>
                <w:noProof/>
                <w:webHidden/>
              </w:rPr>
              <w:fldChar w:fldCharType="begin"/>
            </w:r>
            <w:r>
              <w:rPr>
                <w:noProof/>
                <w:webHidden/>
              </w:rPr>
              <w:instrText xml:space="preserve"> PAGEREF _Toc487037689 \h </w:instrText>
            </w:r>
            <w:r>
              <w:rPr>
                <w:noProof/>
                <w:webHidden/>
              </w:rPr>
            </w:r>
            <w:r>
              <w:rPr>
                <w:noProof/>
                <w:webHidden/>
              </w:rPr>
              <w:fldChar w:fldCharType="separate"/>
            </w:r>
            <w:r>
              <w:rPr>
                <w:noProof/>
                <w:webHidden/>
              </w:rPr>
              <w:t>18</w:t>
            </w:r>
            <w:r>
              <w:rPr>
                <w:noProof/>
                <w:webHidden/>
              </w:rPr>
              <w:fldChar w:fldCharType="end"/>
            </w:r>
          </w:hyperlink>
        </w:p>
        <w:p w14:paraId="17C18DE4" w14:textId="77777777" w:rsidR="000C6363" w:rsidRDefault="000C6363" w:rsidP="000C6363">
          <w:pPr>
            <w:widowControl w:val="0"/>
            <w:tabs>
              <w:tab w:val="left" w:pos="7941"/>
              <w:tab w:val="left" w:pos="8885"/>
            </w:tabs>
            <w:spacing w:after="200"/>
            <w:jc w:val="both"/>
          </w:pPr>
          <w:r w:rsidRPr="00FB27CE">
            <w:rPr>
              <w:b/>
              <w:bCs/>
              <w:lang w:val="nl-NL"/>
            </w:rPr>
            <w:fldChar w:fldCharType="end"/>
          </w:r>
        </w:p>
      </w:sdtContent>
    </w:sdt>
    <w:p w14:paraId="045CB78D" w14:textId="77777777" w:rsidR="00052616" w:rsidRDefault="00052616">
      <w:pPr>
        <w:spacing w:after="200" w:line="276" w:lineRule="auto"/>
        <w:rPr>
          <w:rFonts w:eastAsiaTheme="majorEastAsia" w:cstheme="minorHAnsi"/>
          <w:b/>
          <w:bCs/>
          <w:caps/>
          <w:color w:val="3C3D3C"/>
          <w:sz w:val="36"/>
          <w:szCs w:val="36"/>
        </w:rPr>
      </w:pPr>
      <w:bookmarkStart w:id="1" w:name="_Toc487037657"/>
      <w:r>
        <w:rPr>
          <w:rFonts w:cstheme="minorHAnsi"/>
          <w:szCs w:val="36"/>
        </w:rPr>
        <w:br w:type="page"/>
      </w:r>
    </w:p>
    <w:p w14:paraId="776D2636" w14:textId="42D87065" w:rsidR="000C6363" w:rsidRDefault="00E26B7B" w:rsidP="000C6363">
      <w:pPr>
        <w:pStyle w:val="Kop1"/>
        <w:spacing w:before="320" w:after="100" w:line="276" w:lineRule="auto"/>
        <w:ind w:left="432"/>
        <w:jc w:val="both"/>
        <w:rPr>
          <w:rFonts w:cstheme="minorHAnsi"/>
          <w:szCs w:val="36"/>
        </w:rPr>
      </w:pPr>
      <w:r>
        <w:rPr>
          <w:rFonts w:cstheme="minorHAnsi"/>
          <w:szCs w:val="36"/>
        </w:rPr>
        <w:lastRenderedPageBreak/>
        <w:t>S</w:t>
      </w:r>
      <w:r w:rsidR="000C6363" w:rsidRPr="005C7D11">
        <w:rPr>
          <w:rFonts w:cstheme="minorHAnsi"/>
          <w:szCs w:val="36"/>
        </w:rPr>
        <w:t>ituering en doel inspectiebezoek</w:t>
      </w:r>
      <w:bookmarkEnd w:id="1"/>
    </w:p>
    <w:p w14:paraId="142EC0E4" w14:textId="77777777" w:rsidR="00FF053C" w:rsidRPr="00A14797" w:rsidRDefault="00FF053C" w:rsidP="00FF053C">
      <w:pPr>
        <w:jc w:val="both"/>
        <w:rPr>
          <w:rFonts w:asciiTheme="minorHAnsi" w:eastAsia="Times New Roman" w:hAnsiTheme="minorHAnsi" w:cstheme="minorHAnsi"/>
          <w:szCs w:val="20"/>
          <w:lang w:eastAsia="nl-NL"/>
        </w:rPr>
      </w:pPr>
      <w:bookmarkStart w:id="2" w:name="Art.3bis"/>
      <w:r w:rsidRPr="00A14797">
        <w:rPr>
          <w:rFonts w:asciiTheme="minorHAnsi" w:eastAsia="Times New Roman" w:hAnsiTheme="minorHAnsi" w:cstheme="minorHAnsi"/>
          <w:szCs w:val="20"/>
          <w:lang w:val="nl-NL" w:eastAsia="nl-NL"/>
        </w:rPr>
        <w:t xml:space="preserve">De laatste inspecties in de sector dateren van 2008. Tijdens </w:t>
      </w:r>
      <w:r w:rsidRPr="00A14797">
        <w:rPr>
          <w:rFonts w:asciiTheme="minorHAnsi" w:eastAsia="Times New Roman" w:hAnsiTheme="minorHAnsi" w:cstheme="minorHAnsi"/>
          <w:szCs w:val="20"/>
          <w:lang w:eastAsia="nl-NL"/>
        </w:rPr>
        <w:t>die kwaliteitsinspecties kwamen de sectorspecifieke minimale kwaliteitseisen en overeenkomstige erkenningsnormen aan bod.</w:t>
      </w:r>
    </w:p>
    <w:p w14:paraId="6CF4EB2C" w14:textId="507C1896" w:rsidR="00FF053C" w:rsidRPr="00FF053C" w:rsidRDefault="00FF053C" w:rsidP="00DC5C20">
      <w:pPr>
        <w:spacing w:after="200"/>
        <w:rPr>
          <w:strike/>
          <w:color w:val="62B7DC" w:themeColor="accent2" w:themeTint="99"/>
        </w:rPr>
      </w:pPr>
      <w:r w:rsidRPr="00A14797">
        <w:rPr>
          <w:rFonts w:asciiTheme="minorHAnsi" w:eastAsia="Times New Roman" w:hAnsiTheme="minorHAnsi" w:cstheme="minorHAnsi"/>
          <w:szCs w:val="20"/>
          <w:lang w:eastAsia="nl-NL"/>
        </w:rPr>
        <w:br/>
        <w:t xml:space="preserve">Bij deze inspectie worden volgende punten nagegaan: </w:t>
      </w:r>
      <w:r w:rsidRPr="00A14797">
        <w:rPr>
          <w:rFonts w:asciiTheme="minorHAnsi" w:eastAsia="Times New Roman" w:hAnsiTheme="minorHAnsi" w:cstheme="minorHAnsi"/>
          <w:szCs w:val="20"/>
          <w:lang w:eastAsia="nl-NL"/>
        </w:rPr>
        <w:br/>
        <w:t xml:space="preserve">- het intern </w:t>
      </w:r>
      <w:r w:rsidRPr="00A14797">
        <w:t>beleid en het bestuur van het RISO, waarbij het kwaliteitsbeleid en de principes van deugdelijk bestuur in beeld worden gebracht evenals de zelfevaluatie die de RISO ’s moeten uitvoeren;</w:t>
      </w:r>
      <w:r w:rsidRPr="00A14797">
        <w:br/>
        <w:t>- de interne communicatie, de communicatie naar de doelgroep en de bekendmaking van de werking aan doelwitgroepen en samenwerkingspartners;</w:t>
      </w:r>
      <w:r w:rsidRPr="00A14797">
        <w:br/>
        <w:t>- de inzet van medewerkers en vrijwilligers en de plaats van de vrijwilligers in de werking;</w:t>
      </w:r>
      <w:r w:rsidRPr="00A14797">
        <w:br/>
        <w:t xml:space="preserve">- het vormingsbeleid naar de bestuurders, de beroepskrachten en de vrijwilligers  </w:t>
      </w:r>
      <w:r w:rsidRPr="00A14797">
        <w:br/>
        <w:t>- de tevredenheidsmetingen en het klachtenbeleid;</w:t>
      </w:r>
      <w:r w:rsidRPr="00A14797">
        <w:br/>
        <w:t>- het beleid inzake grensoverschrijdend gedrag en de procedure grensoverschrijdend gedrag.</w:t>
      </w:r>
      <w:r w:rsidRPr="0040484A">
        <w:br/>
      </w:r>
    </w:p>
    <w:p w14:paraId="186484CD" w14:textId="055A9065" w:rsidR="000C6363" w:rsidRPr="005C7D11" w:rsidRDefault="000C6363" w:rsidP="000C6363">
      <w:pPr>
        <w:pStyle w:val="Kop1"/>
        <w:spacing w:before="320" w:after="100" w:line="276" w:lineRule="auto"/>
        <w:ind w:left="432"/>
        <w:jc w:val="both"/>
        <w:rPr>
          <w:rFonts w:cstheme="minorHAnsi"/>
          <w:color w:val="00B0F0"/>
          <w:szCs w:val="36"/>
        </w:rPr>
      </w:pPr>
      <w:bookmarkStart w:id="3" w:name="_Toc487037658"/>
      <w:bookmarkEnd w:id="2"/>
      <w:r w:rsidRPr="005C7D11">
        <w:rPr>
          <w:rFonts w:cstheme="minorHAnsi"/>
          <w:color w:val="auto"/>
          <w:szCs w:val="36"/>
        </w:rPr>
        <w:t>Werkwijze inspectiebezoek</w:t>
      </w:r>
      <w:bookmarkEnd w:id="3"/>
    </w:p>
    <w:p w14:paraId="45FC4A65" w14:textId="77777777" w:rsidR="00FF053C" w:rsidRPr="00A14797" w:rsidRDefault="00FF053C" w:rsidP="00FF053C">
      <w:pPr>
        <w:widowControl w:val="0"/>
        <w:tabs>
          <w:tab w:val="left" w:pos="7941"/>
          <w:tab w:val="left" w:pos="8885"/>
        </w:tabs>
        <w:jc w:val="both"/>
        <w:rPr>
          <w:rFonts w:asciiTheme="minorHAnsi" w:eastAsia="Times New Roman" w:hAnsiTheme="minorHAnsi" w:cstheme="minorHAnsi"/>
          <w:szCs w:val="20"/>
          <w:lang w:val="nl-NL" w:eastAsia="nl-NL"/>
        </w:rPr>
      </w:pPr>
      <w:r w:rsidRPr="00A14797">
        <w:rPr>
          <w:rFonts w:asciiTheme="minorHAnsi" w:eastAsia="Times New Roman" w:hAnsiTheme="minorHAnsi" w:cstheme="minorHAnsi"/>
          <w:szCs w:val="20"/>
          <w:lang w:val="nl-NL" w:eastAsia="nl-NL"/>
        </w:rPr>
        <w:t xml:space="preserve">De inspectie ging door in twee fasen. De eerste dag werden op de hoofdzetel de inspectiethema ‘s  op het niveau van de organisatie bevraagd. Voor dit deel van de inspectie kon de voorziening zelf bepalen wie de gesprekspartners waren. In een tweede deel werd een praktijktoets gedaan in twee projecten. Hier werd nagegaan of de werkingsprincipes ook in de praktijk worden toegepast. Voor dit luik werd expliciet gevraagd om met één of meerdere  medewerkers op de werkvloer te spreken. </w:t>
      </w:r>
    </w:p>
    <w:p w14:paraId="5AEE792A" w14:textId="77777777" w:rsidR="00FF053C" w:rsidRPr="00A14797" w:rsidRDefault="00FF053C" w:rsidP="000C6363">
      <w:pPr>
        <w:widowControl w:val="0"/>
        <w:tabs>
          <w:tab w:val="left" w:pos="7941"/>
          <w:tab w:val="left" w:pos="8885"/>
        </w:tabs>
        <w:jc w:val="both"/>
        <w:rPr>
          <w:rFonts w:eastAsia="Times New Roman" w:cstheme="minorHAnsi"/>
          <w:szCs w:val="20"/>
          <w:lang w:val="nl-NL" w:eastAsia="nl-NL"/>
        </w:rPr>
      </w:pPr>
    </w:p>
    <w:p w14:paraId="7B219866" w14:textId="77777777" w:rsidR="000C6363" w:rsidRPr="00DC5C20" w:rsidRDefault="000C6363" w:rsidP="000C6363">
      <w:pPr>
        <w:widowControl w:val="0"/>
        <w:tabs>
          <w:tab w:val="left" w:pos="7941"/>
          <w:tab w:val="left" w:pos="8885"/>
        </w:tabs>
        <w:jc w:val="both"/>
        <w:rPr>
          <w:rFonts w:eastAsia="Times New Roman" w:cstheme="minorHAnsi"/>
          <w:szCs w:val="20"/>
          <w:lang w:val="nl-NL" w:eastAsia="nl-NL"/>
        </w:rPr>
      </w:pPr>
      <w:r w:rsidRPr="00A14797">
        <w:rPr>
          <w:rFonts w:eastAsia="Times New Roman" w:cstheme="minorHAnsi"/>
          <w:szCs w:val="20"/>
          <w:lang w:val="nl-NL" w:eastAsia="nl-NL"/>
        </w:rPr>
        <w:t>Zorginspectie vraagt aan de gesprekspartners om de gevraagde documenten zoveel mogelijk digitaal te bezorgen en zo het afprinten of kopiëren tot een minimum te beperken</w:t>
      </w:r>
      <w:r w:rsidRPr="00DC5C20">
        <w:rPr>
          <w:rFonts w:eastAsia="Times New Roman" w:cstheme="minorHAnsi"/>
          <w:szCs w:val="20"/>
          <w:lang w:val="nl-NL" w:eastAsia="nl-NL"/>
        </w:rPr>
        <w:t>. Bij het afspreken van de inspectiedata, zullen digitale versies van kwaliteitshandboek, actuele ledenlijst Algemene Vergadering en Raad Van Bestuur en de projectfiches van de uitgekozen projecten worden opgevraagd.</w:t>
      </w:r>
    </w:p>
    <w:p w14:paraId="7520EC9F" w14:textId="77777777" w:rsidR="000C6363" w:rsidRPr="005C7D11" w:rsidRDefault="000C6363" w:rsidP="000C6363">
      <w:pPr>
        <w:pStyle w:val="Kop1"/>
        <w:ind w:left="432"/>
        <w:jc w:val="both"/>
        <w:rPr>
          <w:rFonts w:cstheme="minorHAnsi"/>
        </w:rPr>
      </w:pPr>
      <w:bookmarkStart w:id="4" w:name="_Toc487037659"/>
      <w:r w:rsidRPr="005C7D11">
        <w:rPr>
          <w:rFonts w:cstheme="minorHAnsi"/>
        </w:rPr>
        <w:t>Toegepaste wetgeving</w:t>
      </w:r>
      <w:bookmarkEnd w:id="4"/>
    </w:p>
    <w:p w14:paraId="0B2279DD" w14:textId="77777777" w:rsidR="000C6363" w:rsidRPr="005C7D11" w:rsidRDefault="000C6363" w:rsidP="00B9659D">
      <w:pPr>
        <w:pStyle w:val="Lijstalinea"/>
        <w:widowControl w:val="0"/>
        <w:numPr>
          <w:ilvl w:val="0"/>
          <w:numId w:val="3"/>
        </w:numPr>
        <w:tabs>
          <w:tab w:val="left" w:pos="7941"/>
          <w:tab w:val="left" w:pos="8885"/>
        </w:tabs>
        <w:jc w:val="both"/>
        <w:rPr>
          <w:rFonts w:cstheme="minorHAnsi"/>
        </w:rPr>
      </w:pPr>
      <w:r w:rsidRPr="005C7D11">
        <w:rPr>
          <w:rFonts w:cstheme="minorHAnsi"/>
        </w:rPr>
        <w:t>Decreet van 26 juni 1991 betreffende de erkenning en subsidiëring van het maatschappelijk opbouwwerk</w:t>
      </w:r>
    </w:p>
    <w:p w14:paraId="44A9CE8E" w14:textId="77777777" w:rsidR="000C6363" w:rsidRPr="005C7D11" w:rsidRDefault="000C6363" w:rsidP="00B9659D">
      <w:pPr>
        <w:pStyle w:val="Lijstalinea"/>
        <w:widowControl w:val="0"/>
        <w:numPr>
          <w:ilvl w:val="0"/>
          <w:numId w:val="3"/>
        </w:numPr>
        <w:tabs>
          <w:tab w:val="left" w:pos="7941"/>
          <w:tab w:val="left" w:pos="8885"/>
        </w:tabs>
        <w:jc w:val="both"/>
        <w:rPr>
          <w:rFonts w:cstheme="minorHAnsi"/>
        </w:rPr>
      </w:pPr>
      <w:r w:rsidRPr="005C7D11">
        <w:rPr>
          <w:rFonts w:cstheme="minorHAnsi"/>
        </w:rPr>
        <w:t>Besluit van de Vlaamse Regering van 17 juli 2000 tot uitvoering van het decreet van 26 juni 1991 houdende de erkenning en subsidiëring van het maatschappelijk opbouwwerk</w:t>
      </w:r>
    </w:p>
    <w:p w14:paraId="4165EB10" w14:textId="77777777" w:rsidR="000C6363" w:rsidRPr="005C7D11" w:rsidRDefault="000C6363" w:rsidP="00B9659D">
      <w:pPr>
        <w:pStyle w:val="Lijstalinea"/>
        <w:widowControl w:val="0"/>
        <w:numPr>
          <w:ilvl w:val="0"/>
          <w:numId w:val="3"/>
        </w:numPr>
        <w:tabs>
          <w:tab w:val="left" w:pos="7941"/>
          <w:tab w:val="left" w:pos="8885"/>
        </w:tabs>
        <w:jc w:val="both"/>
        <w:rPr>
          <w:rFonts w:cstheme="minorHAnsi"/>
        </w:rPr>
      </w:pPr>
      <w:r w:rsidRPr="005C7D11">
        <w:rPr>
          <w:rFonts w:cstheme="minorHAnsi"/>
        </w:rPr>
        <w:t>Decreet van 17 oktober 2003 betreffende de kwaliteit van gezondheids- en welzijnsvoorzieningen</w:t>
      </w:r>
    </w:p>
    <w:p w14:paraId="7DF7979B" w14:textId="77777777" w:rsidR="000C6363" w:rsidRDefault="000C6363" w:rsidP="00B9659D">
      <w:pPr>
        <w:pStyle w:val="Lijstalinea"/>
        <w:widowControl w:val="0"/>
        <w:numPr>
          <w:ilvl w:val="0"/>
          <w:numId w:val="3"/>
        </w:numPr>
        <w:tabs>
          <w:tab w:val="left" w:pos="7941"/>
          <w:tab w:val="left" w:pos="8885"/>
        </w:tabs>
        <w:jc w:val="both"/>
        <w:rPr>
          <w:rFonts w:cstheme="minorHAnsi"/>
        </w:rPr>
      </w:pPr>
      <w:r w:rsidRPr="005C7D11">
        <w:rPr>
          <w:rFonts w:cstheme="minorHAnsi"/>
        </w:rPr>
        <w:t>Ministerieel besluit van 13 juli 2001 tot uitvoering van het kwaliteitsdecreet voor maatschappelijk opbouwwerk werd opgeheven</w:t>
      </w:r>
    </w:p>
    <w:p w14:paraId="291F4796" w14:textId="77777777" w:rsidR="0040296E" w:rsidRPr="00A14797" w:rsidRDefault="0040296E" w:rsidP="00B9659D">
      <w:pPr>
        <w:pStyle w:val="Lijstalinea"/>
        <w:widowControl w:val="0"/>
        <w:numPr>
          <w:ilvl w:val="0"/>
          <w:numId w:val="3"/>
        </w:numPr>
        <w:tabs>
          <w:tab w:val="left" w:pos="7941"/>
          <w:tab w:val="left" w:pos="8885"/>
        </w:tabs>
        <w:jc w:val="both"/>
        <w:rPr>
          <w:rFonts w:asciiTheme="minorHAnsi" w:hAnsiTheme="minorHAnsi" w:cstheme="minorHAnsi"/>
        </w:rPr>
      </w:pPr>
      <w:r w:rsidRPr="00A14797">
        <w:rPr>
          <w:rFonts w:asciiTheme="minorHAnsi" w:hAnsiTheme="minorHAnsi" w:cstheme="minorHAnsi"/>
        </w:rPr>
        <w:t xml:space="preserve">Het </w:t>
      </w:r>
      <w:r w:rsidRPr="00A14797">
        <w:t>Sectoraal woordenboek indicatoren / kwaliteitsbeleid van 13 oktober 2014 (voor de definities van doelgroep, samenwerkingspartner, vrijwilliger)</w:t>
      </w:r>
    </w:p>
    <w:p w14:paraId="42340E08" w14:textId="77777777" w:rsidR="0040296E" w:rsidRDefault="0040296E" w:rsidP="0040296E">
      <w:pPr>
        <w:pStyle w:val="Lijstalinea"/>
        <w:widowControl w:val="0"/>
        <w:tabs>
          <w:tab w:val="left" w:pos="7941"/>
          <w:tab w:val="left" w:pos="8885"/>
        </w:tabs>
        <w:ind w:left="360"/>
        <w:jc w:val="both"/>
        <w:rPr>
          <w:rFonts w:cstheme="minorHAnsi"/>
        </w:rPr>
      </w:pPr>
    </w:p>
    <w:p w14:paraId="0761BDCD" w14:textId="77777777" w:rsidR="00FF053C" w:rsidRPr="00FE041E" w:rsidRDefault="00FF053C" w:rsidP="00FF053C">
      <w:pPr>
        <w:pStyle w:val="Kop1"/>
        <w:spacing w:before="320" w:after="100" w:line="276" w:lineRule="auto"/>
        <w:ind w:left="432"/>
        <w:jc w:val="both"/>
        <w:rPr>
          <w:rFonts w:cstheme="minorHAnsi"/>
          <w:color w:val="auto"/>
          <w:szCs w:val="36"/>
        </w:rPr>
      </w:pPr>
      <w:bookmarkStart w:id="5" w:name="_Toc487037660"/>
      <w:r w:rsidRPr="00FE041E">
        <w:rPr>
          <w:rFonts w:cstheme="minorHAnsi"/>
          <w:color w:val="auto"/>
          <w:szCs w:val="36"/>
        </w:rPr>
        <w:t>Bronnen</w:t>
      </w:r>
      <w:bookmarkEnd w:id="5"/>
    </w:p>
    <w:p w14:paraId="4BBB2429" w14:textId="77777777" w:rsidR="00FF053C" w:rsidRPr="00FE041E" w:rsidRDefault="00FF053C" w:rsidP="00FF053C">
      <w:pPr>
        <w:jc w:val="both"/>
        <w:rPr>
          <w:rFonts w:eastAsia="Times New Roman"/>
          <w:lang w:eastAsia="nl-NL"/>
        </w:rPr>
      </w:pPr>
      <w:r w:rsidRPr="00FE041E">
        <w:rPr>
          <w:rFonts w:eastAsia="Times New Roman"/>
          <w:lang w:eastAsia="nl-NL"/>
        </w:rPr>
        <w:t>Volgende documenten worden gebruikt bij de voorbereiding/uitvoering van de inspectie:</w:t>
      </w:r>
    </w:p>
    <w:p w14:paraId="656705B2" w14:textId="77777777" w:rsidR="00FF053C" w:rsidRPr="00FE041E" w:rsidRDefault="00FF053C" w:rsidP="00B9659D">
      <w:pPr>
        <w:numPr>
          <w:ilvl w:val="0"/>
          <w:numId w:val="5"/>
        </w:numPr>
        <w:spacing w:after="200" w:line="252" w:lineRule="auto"/>
        <w:contextualSpacing/>
        <w:jc w:val="both"/>
        <w:rPr>
          <w:rFonts w:eastAsia="Times New Roman"/>
          <w:lang w:eastAsia="nl-NL"/>
        </w:rPr>
      </w:pPr>
      <w:r w:rsidRPr="00FE041E">
        <w:rPr>
          <w:rFonts w:eastAsia="Times New Roman"/>
          <w:lang w:eastAsia="nl-NL"/>
        </w:rPr>
        <w:t>Kwaliteitshandboek</w:t>
      </w:r>
    </w:p>
    <w:p w14:paraId="3C525E79" w14:textId="77777777" w:rsidR="00FF053C" w:rsidRPr="00FE041E" w:rsidRDefault="00FF053C" w:rsidP="00B9659D">
      <w:pPr>
        <w:numPr>
          <w:ilvl w:val="0"/>
          <w:numId w:val="5"/>
        </w:numPr>
        <w:spacing w:after="200" w:line="252" w:lineRule="auto"/>
        <w:contextualSpacing/>
        <w:jc w:val="both"/>
        <w:rPr>
          <w:rFonts w:eastAsia="Times New Roman"/>
          <w:lang w:eastAsia="nl-NL"/>
        </w:rPr>
      </w:pPr>
      <w:r w:rsidRPr="00FE041E">
        <w:rPr>
          <w:rFonts w:eastAsia="Times New Roman"/>
          <w:lang w:eastAsia="nl-NL"/>
        </w:rPr>
        <w:t>Projectfiches bezochte projecten</w:t>
      </w:r>
    </w:p>
    <w:p w14:paraId="3EFF1582" w14:textId="77777777" w:rsidR="00FF053C" w:rsidRPr="00FE041E" w:rsidRDefault="00FF053C" w:rsidP="00B9659D">
      <w:pPr>
        <w:numPr>
          <w:ilvl w:val="0"/>
          <w:numId w:val="5"/>
        </w:numPr>
        <w:spacing w:after="200" w:line="252" w:lineRule="auto"/>
        <w:contextualSpacing/>
        <w:jc w:val="both"/>
        <w:rPr>
          <w:rFonts w:eastAsia="Times New Roman"/>
          <w:lang w:eastAsia="nl-NL"/>
        </w:rPr>
      </w:pPr>
      <w:r w:rsidRPr="00FE041E">
        <w:rPr>
          <w:rFonts w:eastAsia="Times New Roman"/>
          <w:lang w:eastAsia="nl-NL"/>
        </w:rPr>
        <w:t>Ledenlijsten Algemene Vergadering en Raad van Bestuur</w:t>
      </w:r>
    </w:p>
    <w:p w14:paraId="5AE8F5FD" w14:textId="77777777" w:rsidR="00FF053C" w:rsidRPr="00FE041E" w:rsidRDefault="00FF053C" w:rsidP="00B9659D">
      <w:pPr>
        <w:numPr>
          <w:ilvl w:val="0"/>
          <w:numId w:val="5"/>
        </w:numPr>
        <w:spacing w:after="200" w:line="252" w:lineRule="auto"/>
        <w:contextualSpacing/>
        <w:jc w:val="both"/>
        <w:rPr>
          <w:rFonts w:eastAsia="Times New Roman"/>
          <w:lang w:eastAsia="nl-NL"/>
        </w:rPr>
      </w:pPr>
      <w:r w:rsidRPr="00FE041E">
        <w:rPr>
          <w:rFonts w:eastAsia="Times New Roman"/>
          <w:lang w:eastAsia="nl-NL"/>
        </w:rPr>
        <w:t>Voortgangsrapport 2015 en 2016</w:t>
      </w:r>
    </w:p>
    <w:p w14:paraId="3631DBFA" w14:textId="2AB9FF48" w:rsidR="00FF053C" w:rsidRPr="00FE041E" w:rsidRDefault="00094093" w:rsidP="00B9659D">
      <w:pPr>
        <w:numPr>
          <w:ilvl w:val="0"/>
          <w:numId w:val="5"/>
        </w:numPr>
        <w:spacing w:after="200" w:line="252" w:lineRule="auto"/>
        <w:contextualSpacing/>
        <w:jc w:val="both"/>
        <w:rPr>
          <w:rFonts w:eastAsia="Times New Roman"/>
          <w:lang w:eastAsia="nl-NL"/>
        </w:rPr>
      </w:pPr>
      <w:r>
        <w:rPr>
          <w:rFonts w:eastAsia="Times New Roman"/>
          <w:lang w:eastAsia="nl-NL"/>
        </w:rPr>
        <w:t>Website</w:t>
      </w:r>
    </w:p>
    <w:p w14:paraId="31D0E355" w14:textId="77777777" w:rsidR="00FF053C" w:rsidRPr="00FE041E" w:rsidRDefault="00FF053C" w:rsidP="00B9659D">
      <w:pPr>
        <w:numPr>
          <w:ilvl w:val="0"/>
          <w:numId w:val="5"/>
        </w:numPr>
        <w:spacing w:after="200" w:line="252" w:lineRule="auto"/>
        <w:contextualSpacing/>
        <w:jc w:val="both"/>
        <w:rPr>
          <w:rFonts w:eastAsia="Times New Roman"/>
          <w:lang w:eastAsia="nl-NL"/>
        </w:rPr>
      </w:pPr>
      <w:r w:rsidRPr="00FE041E">
        <w:rPr>
          <w:rFonts w:eastAsia="Times New Roman"/>
          <w:lang w:eastAsia="nl-NL"/>
        </w:rPr>
        <w:t>Meerjarenplan 2016-2020.</w:t>
      </w:r>
    </w:p>
    <w:p w14:paraId="35AE01BB" w14:textId="77777777" w:rsidR="00FF053C" w:rsidRPr="00FE041E" w:rsidRDefault="00FF053C" w:rsidP="00FF053C">
      <w:pPr>
        <w:spacing w:after="200" w:line="252" w:lineRule="auto"/>
        <w:contextualSpacing/>
        <w:jc w:val="both"/>
        <w:rPr>
          <w:rFonts w:eastAsia="Times New Roman"/>
          <w:lang w:eastAsia="nl-NL"/>
        </w:rPr>
      </w:pPr>
    </w:p>
    <w:p w14:paraId="6F853235" w14:textId="77777777" w:rsidR="00FF053C" w:rsidRDefault="00FF053C" w:rsidP="00FF053C">
      <w:pPr>
        <w:spacing w:after="200" w:line="252" w:lineRule="auto"/>
        <w:contextualSpacing/>
        <w:jc w:val="both"/>
        <w:rPr>
          <w:rFonts w:eastAsia="Times New Roman"/>
          <w:lang w:eastAsia="nl-NL"/>
        </w:rPr>
      </w:pPr>
      <w:r w:rsidRPr="00FE041E">
        <w:rPr>
          <w:rFonts w:eastAsia="Times New Roman"/>
          <w:lang w:eastAsia="nl-NL"/>
        </w:rPr>
        <w:t>Volgende bronnen werden tijdens het inspectiebezoek geraadpleegd:</w:t>
      </w:r>
    </w:p>
    <w:p w14:paraId="316A76DD" w14:textId="77777777" w:rsidR="0040296E" w:rsidRDefault="0040296E" w:rsidP="00FF053C">
      <w:pPr>
        <w:spacing w:after="200" w:line="252" w:lineRule="auto"/>
        <w:contextualSpacing/>
        <w:jc w:val="both"/>
        <w:rPr>
          <w:rFonts w:eastAsia="Times New Roman"/>
          <w:lang w:eastAsia="nl-NL"/>
        </w:rPr>
      </w:pPr>
    </w:p>
    <w:p w14:paraId="79C0B9B9" w14:textId="0A118506" w:rsidR="00460864" w:rsidRPr="00FE041E" w:rsidRDefault="00460864" w:rsidP="00B9659D">
      <w:pPr>
        <w:numPr>
          <w:ilvl w:val="0"/>
          <w:numId w:val="5"/>
        </w:numPr>
        <w:spacing w:after="200" w:line="252" w:lineRule="auto"/>
        <w:contextualSpacing/>
        <w:jc w:val="both"/>
        <w:rPr>
          <w:rFonts w:eastAsia="Times New Roman"/>
          <w:lang w:eastAsia="nl-NL"/>
        </w:rPr>
      </w:pPr>
      <w:r>
        <w:rPr>
          <w:rFonts w:eastAsia="Times New Roman"/>
          <w:lang w:eastAsia="nl-NL"/>
        </w:rPr>
        <w:t>…</w:t>
      </w:r>
    </w:p>
    <w:p w14:paraId="757DDBC9" w14:textId="23C9A7FF" w:rsidR="00460864" w:rsidRPr="00DC5C20" w:rsidRDefault="00460864" w:rsidP="00B9659D">
      <w:pPr>
        <w:numPr>
          <w:ilvl w:val="0"/>
          <w:numId w:val="5"/>
        </w:numPr>
        <w:spacing w:after="200" w:line="252" w:lineRule="auto"/>
        <w:contextualSpacing/>
        <w:jc w:val="both"/>
        <w:rPr>
          <w:rFonts w:eastAsia="Times New Roman"/>
          <w:lang w:eastAsia="nl-NL"/>
        </w:rPr>
      </w:pPr>
      <w:r w:rsidRPr="00DC5C20">
        <w:rPr>
          <w:rFonts w:eastAsia="Times New Roman"/>
          <w:lang w:eastAsia="nl-NL"/>
        </w:rPr>
        <w:t>…</w:t>
      </w:r>
    </w:p>
    <w:p w14:paraId="1E800A80" w14:textId="3B2D5C19" w:rsidR="000C6363" w:rsidRPr="005C7D11" w:rsidRDefault="000C6363" w:rsidP="000C6363">
      <w:pPr>
        <w:pStyle w:val="Kop1"/>
        <w:ind w:left="432"/>
        <w:jc w:val="both"/>
        <w:rPr>
          <w:rFonts w:cstheme="minorHAnsi"/>
        </w:rPr>
      </w:pPr>
      <w:bookmarkStart w:id="6" w:name="_Toc487037661"/>
      <w:r w:rsidRPr="005C7D11">
        <w:rPr>
          <w:rFonts w:cstheme="minorHAnsi"/>
        </w:rPr>
        <w:t>H</w:t>
      </w:r>
      <w:r w:rsidR="00052616">
        <w:rPr>
          <w:rFonts w:cstheme="minorHAnsi"/>
        </w:rPr>
        <w:t>oe werkt Zorginspectie</w:t>
      </w:r>
      <w:bookmarkEnd w:id="6"/>
    </w:p>
    <w:p w14:paraId="311F8746" w14:textId="77777777" w:rsidR="000C6363" w:rsidRPr="005C7D11" w:rsidRDefault="000C6363" w:rsidP="000C6363">
      <w:pPr>
        <w:widowControl w:val="0"/>
        <w:tabs>
          <w:tab w:val="left" w:pos="7941"/>
          <w:tab w:val="left" w:pos="8885"/>
        </w:tabs>
        <w:jc w:val="both"/>
        <w:rPr>
          <w:rFonts w:eastAsia="Times New Roman" w:cstheme="minorHAnsi"/>
          <w:b/>
          <w:szCs w:val="20"/>
          <w:lang w:val="nl-NL" w:eastAsia="nl-NL"/>
        </w:rPr>
      </w:pPr>
      <w:r w:rsidRPr="005C7D11">
        <w:rPr>
          <w:rFonts w:eastAsia="Times New Roman" w:cstheme="minorHAnsi"/>
          <w:b/>
          <w:szCs w:val="20"/>
          <w:lang w:val="nl-NL" w:eastAsia="nl-NL"/>
        </w:rPr>
        <w:t xml:space="preserve">Onze opdracht </w:t>
      </w:r>
    </w:p>
    <w:p w14:paraId="219559CE" w14:textId="77777777" w:rsidR="000C6363" w:rsidRPr="005C7D11" w:rsidRDefault="000C6363" w:rsidP="000C6363">
      <w:pPr>
        <w:widowControl w:val="0"/>
        <w:tabs>
          <w:tab w:val="left" w:pos="7941"/>
          <w:tab w:val="left" w:pos="8885"/>
        </w:tabs>
        <w:jc w:val="both"/>
        <w:rPr>
          <w:rFonts w:eastAsia="Times New Roman" w:cstheme="minorHAnsi"/>
          <w:szCs w:val="20"/>
          <w:lang w:val="nl-NL" w:eastAsia="nl-NL"/>
        </w:rPr>
      </w:pPr>
      <w:r w:rsidRPr="005C7D11">
        <w:rPr>
          <w:rFonts w:eastAsia="Times New Roman" w:cstheme="minorHAnsi"/>
          <w:szCs w:val="20"/>
          <w:lang w:val="nl-NL" w:eastAsia="nl-NL"/>
        </w:rPr>
        <w:t xml:space="preserve">De opdracht van Zorginspectie bestaat erin om ten behoeve van de afdeling Welzijn en Samenleving een objectief beeld te geven over de mate waarin een organisatie zich conformeert aan de gestelde voorwaarden. De afdeling Welzijn en Samenleving van het Departement Welzijn, Samenleving en Gezin is immers bevoegd voor de erkenning van de </w:t>
      </w:r>
      <w:proofErr w:type="spellStart"/>
      <w:r w:rsidRPr="005C7D11">
        <w:rPr>
          <w:rFonts w:eastAsia="Times New Roman" w:cstheme="minorHAnsi"/>
          <w:szCs w:val="20"/>
          <w:lang w:val="nl-NL" w:eastAsia="nl-NL"/>
        </w:rPr>
        <w:t>RISO’s</w:t>
      </w:r>
      <w:proofErr w:type="spellEnd"/>
      <w:r w:rsidRPr="005C7D11">
        <w:rPr>
          <w:rFonts w:eastAsia="Times New Roman" w:cstheme="minorHAnsi"/>
          <w:szCs w:val="20"/>
          <w:lang w:val="nl-NL" w:eastAsia="nl-NL"/>
        </w:rPr>
        <w:t xml:space="preserve"> en de finale beoordeling van het dossier komt deze afdeling als toezichthouder toe. De afdeling Welzijn en Samenleving kan over bijkomende stukken/gegevens uit het dossier beschikken die mogelijk een ander licht werpen op de vaststellingen van de inspecteur.</w:t>
      </w:r>
    </w:p>
    <w:p w14:paraId="79A2F159" w14:textId="77777777" w:rsidR="000C6363" w:rsidRPr="005C7D11" w:rsidRDefault="000C6363" w:rsidP="000C6363">
      <w:pPr>
        <w:widowControl w:val="0"/>
        <w:tabs>
          <w:tab w:val="left" w:pos="7941"/>
          <w:tab w:val="left" w:pos="8885"/>
        </w:tabs>
        <w:jc w:val="both"/>
        <w:rPr>
          <w:rFonts w:eastAsia="Times New Roman" w:cstheme="minorHAnsi"/>
          <w:szCs w:val="20"/>
          <w:lang w:val="nl-NL" w:eastAsia="nl-NL"/>
        </w:rPr>
      </w:pPr>
    </w:p>
    <w:p w14:paraId="7B11E867" w14:textId="77777777" w:rsidR="000C6363" w:rsidRPr="005C7D11" w:rsidRDefault="000C6363" w:rsidP="000C6363">
      <w:pPr>
        <w:widowControl w:val="0"/>
        <w:tabs>
          <w:tab w:val="left" w:pos="7941"/>
          <w:tab w:val="left" w:pos="8885"/>
        </w:tabs>
        <w:jc w:val="both"/>
        <w:rPr>
          <w:rFonts w:eastAsia="Times New Roman" w:cstheme="minorHAnsi"/>
          <w:b/>
          <w:szCs w:val="20"/>
          <w:lang w:val="nl-NL" w:eastAsia="nl-NL"/>
        </w:rPr>
      </w:pPr>
      <w:r w:rsidRPr="005C7D11">
        <w:rPr>
          <w:rFonts w:eastAsia="Times New Roman" w:cstheme="minorHAnsi"/>
          <w:b/>
          <w:szCs w:val="20"/>
          <w:lang w:val="nl-NL" w:eastAsia="nl-NL"/>
        </w:rPr>
        <w:t xml:space="preserve">Onze inspecties </w:t>
      </w:r>
    </w:p>
    <w:p w14:paraId="790DA808" w14:textId="77777777" w:rsidR="000C6363" w:rsidRPr="005C7D11" w:rsidRDefault="000C6363" w:rsidP="000C6363">
      <w:pPr>
        <w:widowControl w:val="0"/>
        <w:tabs>
          <w:tab w:val="left" w:pos="7941"/>
          <w:tab w:val="left" w:pos="8885"/>
        </w:tabs>
        <w:jc w:val="both"/>
        <w:rPr>
          <w:rFonts w:eastAsia="Times New Roman" w:cstheme="minorHAnsi"/>
          <w:szCs w:val="20"/>
          <w:lang w:val="nl-NL" w:eastAsia="nl-NL"/>
        </w:rPr>
      </w:pPr>
      <w:r w:rsidRPr="005C7D11">
        <w:rPr>
          <w:rFonts w:eastAsia="Times New Roman" w:cstheme="minorHAnsi"/>
          <w:szCs w:val="20"/>
          <w:lang w:val="nl-NL" w:eastAsia="nl-NL"/>
        </w:rPr>
        <w:t>Inspecties kunnen aangekondigd of onaangekondigd plaats vinden. Deze inspecties vinden steeds aangekondigd plaats. Niet alle elementen uit de regelgeving komen aan bod tijdens een inspectie. Dit betekent niet dat aan die elementen uit de regelgeving niet moet worden voldaan, ze komen mogelijk bij een volgende inspectie aan bod.</w:t>
      </w:r>
    </w:p>
    <w:p w14:paraId="1BF43B69" w14:textId="77777777" w:rsidR="000C6363" w:rsidRPr="005C7D11" w:rsidRDefault="000C6363" w:rsidP="000C6363">
      <w:pPr>
        <w:widowControl w:val="0"/>
        <w:tabs>
          <w:tab w:val="left" w:pos="7941"/>
          <w:tab w:val="left" w:pos="8885"/>
        </w:tabs>
        <w:jc w:val="both"/>
        <w:rPr>
          <w:rFonts w:eastAsia="Times New Roman" w:cstheme="minorHAnsi"/>
          <w:szCs w:val="20"/>
          <w:lang w:val="nl-NL" w:eastAsia="nl-NL"/>
        </w:rPr>
      </w:pPr>
    </w:p>
    <w:p w14:paraId="0397F268" w14:textId="77777777" w:rsidR="000C6363" w:rsidRPr="005C7D11" w:rsidRDefault="000C6363" w:rsidP="000C6363">
      <w:pPr>
        <w:widowControl w:val="0"/>
        <w:tabs>
          <w:tab w:val="left" w:pos="7941"/>
          <w:tab w:val="left" w:pos="8885"/>
        </w:tabs>
        <w:jc w:val="both"/>
        <w:rPr>
          <w:rFonts w:eastAsia="Times New Roman" w:cstheme="minorHAnsi"/>
          <w:b/>
          <w:szCs w:val="20"/>
          <w:lang w:val="nl-NL" w:eastAsia="nl-NL"/>
        </w:rPr>
      </w:pPr>
      <w:r w:rsidRPr="005C7D11">
        <w:rPr>
          <w:rFonts w:eastAsia="Times New Roman" w:cstheme="minorHAnsi"/>
          <w:b/>
          <w:szCs w:val="20"/>
          <w:lang w:val="nl-NL" w:eastAsia="nl-NL"/>
        </w:rPr>
        <w:t>Het verslag</w:t>
      </w:r>
    </w:p>
    <w:p w14:paraId="773B294A" w14:textId="35B1FCF2" w:rsidR="000C6363" w:rsidRDefault="000C6363" w:rsidP="000C6363">
      <w:pPr>
        <w:spacing w:after="120"/>
        <w:rPr>
          <w:rFonts w:asciiTheme="minorHAnsi" w:eastAsia="Times New Roman" w:hAnsiTheme="minorHAnsi" w:cstheme="minorHAnsi"/>
          <w:snapToGrid w:val="0"/>
        </w:rPr>
      </w:pPr>
      <w:r>
        <w:rPr>
          <w:rFonts w:asciiTheme="minorHAnsi" w:hAnsiTheme="minorHAnsi" w:cstheme="minorHAnsi"/>
        </w:rPr>
        <w:t xml:space="preserve">Het verslag bevat een neerslag van de vaststellingen. </w:t>
      </w:r>
      <w:r>
        <w:rPr>
          <w:rFonts w:asciiTheme="minorHAnsi" w:hAnsiTheme="minorHAnsi" w:cstheme="minorHAnsi"/>
        </w:rPr>
        <w:br/>
      </w:r>
      <w:r w:rsidRPr="002F3EEF">
        <w:rPr>
          <w:rFonts w:asciiTheme="minorHAnsi" w:hAnsiTheme="minorHAnsi" w:cstheme="minorHAnsi"/>
        </w:rPr>
        <w:t>Niet alle thema ’s worden bevraagd in de twee projecten, de vaststellingen in de projecten zijn weergegeven in de grijze kaders.</w:t>
      </w:r>
      <w:r w:rsidR="00DC5C20">
        <w:rPr>
          <w:rFonts w:asciiTheme="minorHAnsi" w:hAnsiTheme="minorHAnsi" w:cstheme="minorHAnsi"/>
        </w:rPr>
        <w:t xml:space="preserve"> </w:t>
      </w:r>
      <w:r>
        <w:rPr>
          <w:rFonts w:asciiTheme="minorHAnsi" w:hAnsiTheme="minorHAnsi" w:cstheme="minorHAnsi"/>
        </w:rPr>
        <w:t xml:space="preserve">Er kunnen </w:t>
      </w:r>
      <w:r>
        <w:rPr>
          <w:rFonts w:asciiTheme="minorHAnsi" w:hAnsiTheme="minorHAnsi" w:cstheme="minorHAnsi"/>
          <w:snapToGrid w:val="0"/>
        </w:rPr>
        <w:t>verbeterpunten geformuleerd worden. Er wordt gevraagd aan de voorziening om hiermee aan de slag te gaan.</w:t>
      </w:r>
    </w:p>
    <w:p w14:paraId="65D0824F" w14:textId="05F9824F" w:rsidR="000C6363" w:rsidRDefault="000C6363" w:rsidP="00DC5C20">
      <w:pPr>
        <w:spacing w:after="120"/>
        <w:rPr>
          <w:rFonts w:eastAsia="Times New Roman" w:cstheme="minorHAnsi"/>
          <w:szCs w:val="20"/>
          <w:lang w:eastAsia="nl-NL"/>
        </w:rPr>
      </w:pPr>
      <w:r w:rsidRPr="00A14797">
        <w:rPr>
          <w:rFonts w:cstheme="minorHAnsi"/>
          <w:snapToGrid w:val="0"/>
        </w:rPr>
        <w:t xml:space="preserve">De verslagen van deze inspectieronde zullen pas naar de voorzieningen opgestuurd worden als alle inspecties aan de </w:t>
      </w:r>
      <w:proofErr w:type="spellStart"/>
      <w:r w:rsidRPr="00A14797">
        <w:rPr>
          <w:rFonts w:cstheme="minorHAnsi"/>
          <w:snapToGrid w:val="0"/>
        </w:rPr>
        <w:t>RISO’s</w:t>
      </w:r>
      <w:proofErr w:type="spellEnd"/>
      <w:r w:rsidRPr="00A14797">
        <w:rPr>
          <w:rFonts w:cstheme="minorHAnsi"/>
          <w:snapToGrid w:val="0"/>
        </w:rPr>
        <w:t xml:space="preserve"> zijn uitgevoerd. </w:t>
      </w:r>
      <w:r w:rsidR="00DC5C20">
        <w:rPr>
          <w:rFonts w:cstheme="minorHAnsi"/>
          <w:snapToGrid w:val="0"/>
        </w:rPr>
        <w:br/>
      </w:r>
      <w:r w:rsidRPr="00A14797">
        <w:rPr>
          <w:rFonts w:eastAsia="Times New Roman" w:cstheme="minorHAnsi"/>
          <w:szCs w:val="20"/>
          <w:lang w:eastAsia="nl-NL"/>
        </w:rPr>
        <w:t xml:space="preserve">Tot slot zal van deze inspectieronde aan de 8 erkende </w:t>
      </w:r>
      <w:proofErr w:type="spellStart"/>
      <w:r w:rsidRPr="00A14797">
        <w:rPr>
          <w:rFonts w:eastAsia="Times New Roman" w:cstheme="minorHAnsi"/>
          <w:szCs w:val="20"/>
          <w:lang w:eastAsia="nl-NL"/>
        </w:rPr>
        <w:t>RISO’s</w:t>
      </w:r>
      <w:proofErr w:type="spellEnd"/>
      <w:r w:rsidRPr="00A14797">
        <w:rPr>
          <w:rFonts w:eastAsia="Times New Roman" w:cstheme="minorHAnsi"/>
          <w:szCs w:val="20"/>
          <w:lang w:eastAsia="nl-NL"/>
        </w:rPr>
        <w:t xml:space="preserve"> een samenvattend rapport worden opgemaakt.</w:t>
      </w:r>
      <w:r w:rsidRPr="003466FF">
        <w:rPr>
          <w:rFonts w:eastAsia="Times New Roman" w:cstheme="minorHAnsi"/>
          <w:szCs w:val="20"/>
          <w:lang w:eastAsia="nl-NL"/>
        </w:rPr>
        <w:t xml:space="preserve"> </w:t>
      </w:r>
    </w:p>
    <w:p w14:paraId="0B2400CC" w14:textId="77777777" w:rsidR="000C6363" w:rsidRPr="0040296E" w:rsidRDefault="000C6363" w:rsidP="000C6363">
      <w:pPr>
        <w:widowControl w:val="0"/>
        <w:tabs>
          <w:tab w:val="left" w:pos="7941"/>
          <w:tab w:val="left" w:pos="8885"/>
        </w:tabs>
        <w:jc w:val="both"/>
        <w:rPr>
          <w:rFonts w:eastAsia="Times New Roman" w:cstheme="minorHAnsi"/>
          <w:szCs w:val="20"/>
          <w:lang w:val="nl-NL" w:eastAsia="nl-NL"/>
        </w:rPr>
      </w:pPr>
    </w:p>
    <w:p w14:paraId="7F3F3B64" w14:textId="269D6BAA" w:rsidR="00DC5C20" w:rsidRDefault="000C6363" w:rsidP="000C6363">
      <w:pPr>
        <w:widowControl w:val="0"/>
        <w:tabs>
          <w:tab w:val="left" w:pos="7941"/>
          <w:tab w:val="left" w:pos="8885"/>
        </w:tabs>
        <w:jc w:val="both"/>
        <w:rPr>
          <w:rFonts w:eastAsia="Times New Roman" w:cstheme="minorHAnsi"/>
          <w:szCs w:val="20"/>
          <w:lang w:val="nl-NL" w:eastAsia="nl-NL"/>
        </w:rPr>
      </w:pPr>
      <w:r w:rsidRPr="005C7D11">
        <w:rPr>
          <w:rFonts w:eastAsia="Times New Roman" w:cstheme="minorHAnsi"/>
          <w:szCs w:val="20"/>
          <w:lang w:val="nl-NL" w:eastAsia="nl-NL"/>
        </w:rPr>
        <w:t xml:space="preserve">U vindt meer informatie over onze organisatie op “www.departementwvg.be”. </w:t>
      </w:r>
    </w:p>
    <w:p w14:paraId="00381561" w14:textId="77777777" w:rsidR="00DC5C20" w:rsidRDefault="00DC5C20">
      <w:pPr>
        <w:spacing w:after="200" w:line="276" w:lineRule="auto"/>
        <w:rPr>
          <w:rFonts w:eastAsia="Times New Roman" w:cstheme="minorHAnsi"/>
          <w:szCs w:val="20"/>
          <w:lang w:val="nl-NL" w:eastAsia="nl-NL"/>
        </w:rPr>
      </w:pPr>
      <w:r>
        <w:rPr>
          <w:rFonts w:eastAsia="Times New Roman" w:cstheme="minorHAnsi"/>
          <w:szCs w:val="20"/>
          <w:lang w:val="nl-NL" w:eastAsia="nl-NL"/>
        </w:rPr>
        <w:br w:type="page"/>
      </w:r>
    </w:p>
    <w:p w14:paraId="37D66EC1" w14:textId="44F97EAD" w:rsidR="000C6363" w:rsidRPr="005C7D11" w:rsidRDefault="00052616" w:rsidP="00B9659D">
      <w:pPr>
        <w:pStyle w:val="Kop1"/>
        <w:numPr>
          <w:ilvl w:val="0"/>
          <w:numId w:val="7"/>
        </w:numPr>
        <w:rPr>
          <w:rFonts w:eastAsiaTheme="minorEastAsia" w:cstheme="minorBidi"/>
          <w:lang w:val="nl-NL" w:eastAsia="nl-NL"/>
        </w:rPr>
      </w:pPr>
      <w:bookmarkStart w:id="7" w:name="_Toc487037662"/>
      <w:r>
        <w:rPr>
          <w:rFonts w:eastAsiaTheme="minorEastAsia" w:cstheme="minorBidi"/>
          <w:lang w:val="nl-NL" w:eastAsia="nl-NL"/>
        </w:rPr>
        <w:lastRenderedPageBreak/>
        <w:t>D</w:t>
      </w:r>
      <w:r w:rsidR="000C6363" w:rsidRPr="005C7D11">
        <w:rPr>
          <w:rFonts w:eastAsiaTheme="minorEastAsia" w:cstheme="minorBidi"/>
          <w:lang w:val="nl-NL" w:eastAsia="nl-NL"/>
        </w:rPr>
        <w:t>eugdelijk beleid en bestuur</w:t>
      </w:r>
      <w:bookmarkEnd w:id="7"/>
    </w:p>
    <w:p w14:paraId="3863ACAB" w14:textId="77777777" w:rsidR="000C6363" w:rsidRPr="005C7D11" w:rsidRDefault="000C6363" w:rsidP="000C6363">
      <w:pPr>
        <w:pStyle w:val="Lijstalinea"/>
        <w:widowControl w:val="0"/>
        <w:tabs>
          <w:tab w:val="left" w:pos="7941"/>
          <w:tab w:val="left" w:pos="8885"/>
        </w:tabs>
        <w:ind w:left="0"/>
        <w:rPr>
          <w:lang w:val="nl-NL" w:eastAsia="nl-NL"/>
        </w:rPr>
      </w:pPr>
      <w:r w:rsidRPr="005C7D11">
        <w:rPr>
          <w:lang w:val="nl-NL" w:eastAsia="nl-NL"/>
        </w:rPr>
        <w:t>Hieronder werden indicatoren weergegeven, welke een element kunnen zijn in kader van goed bestuur. De indicatoren die hier vermeld zijn, zijn vaak niet afdwingbaar.</w:t>
      </w:r>
      <w:r w:rsidRPr="005C7D11">
        <w:rPr>
          <w:lang w:val="nl-NL" w:eastAsia="nl-NL"/>
        </w:rPr>
        <w:br/>
        <w:t>Wanneer er wel linken zijn naar de regelgeving, wordt dit in cursief vermeld en onderlijnd (bv. het voorzien van participatie van de gebruiker (punt 7)..)</w:t>
      </w:r>
    </w:p>
    <w:p w14:paraId="62E3EBB1" w14:textId="1399C3FC" w:rsidR="000C6363" w:rsidRPr="005C7D11" w:rsidRDefault="00052616" w:rsidP="00B9659D">
      <w:pPr>
        <w:pStyle w:val="Kop2"/>
        <w:numPr>
          <w:ilvl w:val="1"/>
          <w:numId w:val="4"/>
        </w:numPr>
        <w:rPr>
          <w:rFonts w:eastAsia="Times New Roman" w:cstheme="minorHAnsi"/>
          <w:lang w:val="nl-NL" w:eastAsia="nl-NL"/>
        </w:rPr>
      </w:pPr>
      <w:bookmarkStart w:id="8" w:name="_Toc487037663"/>
      <w:r>
        <w:rPr>
          <w:rFonts w:eastAsia="Times New Roman" w:cstheme="minorHAnsi"/>
          <w:lang w:val="nl-NL" w:eastAsia="nl-NL"/>
        </w:rPr>
        <w:t>W</w:t>
      </w:r>
      <w:r w:rsidR="000C6363" w:rsidRPr="005C7D11">
        <w:rPr>
          <w:rFonts w:eastAsia="Times New Roman" w:cstheme="minorHAnsi"/>
          <w:lang w:val="nl-NL" w:eastAsia="nl-NL"/>
        </w:rPr>
        <w:t>erving, ondersteuning, profiel bestuurders</w:t>
      </w:r>
      <w:bookmarkEnd w:id="8"/>
    </w:p>
    <w:p w14:paraId="5CD5E1C1" w14:textId="6804A68B" w:rsidR="000C6363" w:rsidRPr="003466FF" w:rsidRDefault="000C6363" w:rsidP="00B9659D">
      <w:pPr>
        <w:pStyle w:val="Kop3"/>
        <w:widowControl w:val="0"/>
        <w:numPr>
          <w:ilvl w:val="2"/>
          <w:numId w:val="4"/>
        </w:numPr>
        <w:tabs>
          <w:tab w:val="left" w:pos="7941"/>
          <w:tab w:val="left" w:pos="8885"/>
        </w:tabs>
        <w:jc w:val="both"/>
        <w:rPr>
          <w:rFonts w:eastAsiaTheme="minorEastAsia"/>
          <w:szCs w:val="24"/>
          <w:lang w:val="nl-NL" w:eastAsia="nl-NL"/>
        </w:rPr>
      </w:pPr>
      <w:bookmarkStart w:id="9" w:name="_Toc487037664"/>
      <w:r w:rsidRPr="003466FF">
        <w:rPr>
          <w:rFonts w:eastAsiaTheme="minorEastAsia"/>
          <w:szCs w:val="24"/>
          <w:lang w:val="nl-NL" w:eastAsia="nl-NL"/>
        </w:rPr>
        <w:t>Procedure voor werving en ondersteuning van bestuurders</w:t>
      </w:r>
      <w:bookmarkEnd w:id="9"/>
    </w:p>
    <w:p w14:paraId="14429E01" w14:textId="77777777" w:rsidR="000C6363" w:rsidRPr="005C7D11" w:rsidRDefault="000C6363" w:rsidP="000C6363">
      <w:pPr>
        <w:rPr>
          <w:lang w:val="nl-NL" w:eastAsia="nl-NL"/>
        </w:rPr>
      </w:pPr>
    </w:p>
    <w:p w14:paraId="5AB44DA0" w14:textId="77777777" w:rsidR="000C6363" w:rsidRPr="005C7D11" w:rsidRDefault="000C6363" w:rsidP="000C6363">
      <w:pPr>
        <w:widowControl w:val="0"/>
        <w:tabs>
          <w:tab w:val="left" w:pos="7941"/>
          <w:tab w:val="left" w:pos="8885"/>
        </w:tabs>
        <w:ind w:left="708"/>
        <w:rPr>
          <w:bCs/>
          <w:i/>
        </w:rPr>
      </w:pPr>
      <w:r w:rsidRPr="005C7D11">
        <w:rPr>
          <w:rFonts w:cstheme="minorHAnsi"/>
          <w:i/>
        </w:rPr>
        <w:t xml:space="preserve">BVR 17/08/2000 </w:t>
      </w:r>
      <w:r w:rsidRPr="005C7D11">
        <w:rPr>
          <w:bCs/>
          <w:i/>
        </w:rPr>
        <w:t>art. 3, ter §2</w:t>
      </w:r>
    </w:p>
    <w:p w14:paraId="5212D4FB" w14:textId="77777777" w:rsidR="000C6363" w:rsidRPr="005C7D11" w:rsidRDefault="000C6363" w:rsidP="000C6363">
      <w:pPr>
        <w:widowControl w:val="0"/>
        <w:tabs>
          <w:tab w:val="left" w:pos="7941"/>
          <w:tab w:val="left" w:pos="8885"/>
        </w:tabs>
        <w:ind w:left="708"/>
        <w:rPr>
          <w:bCs/>
          <w:i/>
        </w:rPr>
      </w:pPr>
      <w:r w:rsidRPr="005C7D11">
        <w:rPr>
          <w:bCs/>
          <w:i/>
        </w:rPr>
        <w:t xml:space="preserve">-Het </w:t>
      </w:r>
      <w:r w:rsidRPr="005C7D11">
        <w:rPr>
          <w:bCs/>
          <w:i/>
          <w:u w:val="single"/>
        </w:rPr>
        <w:t xml:space="preserve">kwaliteitshandboek </w:t>
      </w:r>
      <w:r w:rsidRPr="005C7D11">
        <w:rPr>
          <w:bCs/>
          <w:i/>
        </w:rPr>
        <w:t>vermeld in eerste lid, bevat minimaal de volgende elementen:</w:t>
      </w:r>
    </w:p>
    <w:p w14:paraId="37818391" w14:textId="77777777" w:rsidR="000C6363" w:rsidRPr="005C7D11" w:rsidRDefault="000C6363" w:rsidP="000C6363">
      <w:pPr>
        <w:widowControl w:val="0"/>
        <w:tabs>
          <w:tab w:val="left" w:pos="7941"/>
          <w:tab w:val="left" w:pos="8885"/>
        </w:tabs>
        <w:ind w:left="708"/>
        <w:rPr>
          <w:bCs/>
          <w:i/>
        </w:rPr>
      </w:pPr>
    </w:p>
    <w:p w14:paraId="7EA1181B" w14:textId="77777777" w:rsidR="000C6363" w:rsidRPr="005C7D11" w:rsidRDefault="000C6363" w:rsidP="000C6363">
      <w:pPr>
        <w:widowControl w:val="0"/>
        <w:tabs>
          <w:tab w:val="left" w:pos="7941"/>
          <w:tab w:val="left" w:pos="8885"/>
        </w:tabs>
        <w:ind w:left="708"/>
        <w:rPr>
          <w:bCs/>
          <w:i/>
        </w:rPr>
      </w:pPr>
      <w:r w:rsidRPr="005C7D11">
        <w:rPr>
          <w:bCs/>
          <w:i/>
        </w:rPr>
        <w:t xml:space="preserve"> 5° de </w:t>
      </w:r>
      <w:r w:rsidRPr="005C7D11">
        <w:rPr>
          <w:bCs/>
          <w:i/>
          <w:u w:val="single"/>
        </w:rPr>
        <w:t xml:space="preserve">procedure voor werving en ondersteuning van bestuurders </w:t>
      </w:r>
      <w:r w:rsidRPr="005C7D11">
        <w:rPr>
          <w:bCs/>
          <w:i/>
        </w:rPr>
        <w:t>en de principes inzake hun profiel, competenties, engagement, integriteit, onafhankelijkheid, vergoeding, onverenigbaarheden, belangenconflicten;</w:t>
      </w:r>
    </w:p>
    <w:p w14:paraId="0526BA20" w14:textId="77777777" w:rsidR="000C6363" w:rsidRPr="005C7D11" w:rsidRDefault="000C6363" w:rsidP="000C6363">
      <w:pPr>
        <w:widowControl w:val="0"/>
        <w:tabs>
          <w:tab w:val="left" w:pos="7941"/>
          <w:tab w:val="left" w:pos="8885"/>
        </w:tabs>
        <w:ind w:left="708"/>
        <w:rPr>
          <w:bCs/>
          <w:i/>
        </w:rPr>
      </w:pPr>
    </w:p>
    <w:tbl>
      <w:tblPr>
        <w:tblStyle w:val="Tabelraster"/>
        <w:tblW w:w="5000" w:type="pct"/>
        <w:tblLook w:val="04A0" w:firstRow="1" w:lastRow="0" w:firstColumn="1" w:lastColumn="0" w:noHBand="0" w:noVBand="1"/>
      </w:tblPr>
      <w:tblGrid>
        <w:gridCol w:w="8559"/>
        <w:gridCol w:w="1352"/>
      </w:tblGrid>
      <w:tr w:rsidR="000C6363" w:rsidRPr="00E72521" w14:paraId="5014CDB7" w14:textId="77777777" w:rsidTr="00FF053C">
        <w:tc>
          <w:tcPr>
            <w:tcW w:w="4318" w:type="pct"/>
          </w:tcPr>
          <w:p w14:paraId="70EBF088" w14:textId="77777777" w:rsidR="000C6363" w:rsidRPr="00E72521" w:rsidRDefault="000C6363" w:rsidP="00FF053C">
            <w:pPr>
              <w:widowControl w:val="0"/>
              <w:tabs>
                <w:tab w:val="left" w:pos="7941"/>
                <w:tab w:val="left" w:pos="8885"/>
              </w:tabs>
              <w:jc w:val="both"/>
              <w:rPr>
                <w:rFonts w:asciiTheme="minorHAnsi" w:eastAsia="Times New Roman" w:hAnsiTheme="minorHAnsi" w:cstheme="minorHAnsi"/>
                <w:lang w:val="nl-NL" w:eastAsia="nl-NL"/>
              </w:rPr>
            </w:pPr>
            <w:r w:rsidRPr="00E72521">
              <w:rPr>
                <w:b/>
                <w:szCs w:val="22"/>
                <w:lang w:val="nl-NL" w:eastAsia="nl-NL"/>
              </w:rPr>
              <w:t>Is er</w:t>
            </w:r>
            <w:r>
              <w:rPr>
                <w:b/>
                <w:szCs w:val="22"/>
                <w:lang w:val="nl-NL" w:eastAsia="nl-NL"/>
              </w:rPr>
              <w:t xml:space="preserve"> een procedure voor werving en ondersteuning van bestuurders opgenomen in het kwaliteitshandboek?</w:t>
            </w:r>
          </w:p>
        </w:tc>
        <w:tc>
          <w:tcPr>
            <w:tcW w:w="682" w:type="pct"/>
          </w:tcPr>
          <w:p w14:paraId="267776C9" w14:textId="77777777" w:rsidR="000C6363" w:rsidRPr="00E72521" w:rsidRDefault="000C6363" w:rsidP="00FF053C">
            <w:pPr>
              <w:widowControl w:val="0"/>
              <w:tabs>
                <w:tab w:val="left" w:pos="7941"/>
                <w:tab w:val="left" w:pos="8885"/>
              </w:tabs>
              <w:jc w:val="both"/>
              <w:rPr>
                <w:rFonts w:asciiTheme="minorHAnsi" w:eastAsia="Times New Roman" w:hAnsiTheme="minorHAnsi" w:cstheme="minorHAnsi"/>
                <w:lang w:val="nl-NL" w:eastAsia="nl-NL"/>
              </w:rPr>
            </w:pPr>
            <w:r w:rsidRPr="00E72521">
              <w:rPr>
                <w:rFonts w:asciiTheme="minorHAnsi" w:eastAsia="Times New Roman" w:hAnsiTheme="minorHAnsi" w:cstheme="minorHAnsi"/>
                <w:lang w:val="nl-NL" w:eastAsia="nl-NL"/>
              </w:rPr>
              <w:t>Ja/Nee</w:t>
            </w:r>
          </w:p>
        </w:tc>
      </w:tr>
      <w:tr w:rsidR="000C6363" w:rsidRPr="00E72521" w14:paraId="0367152A" w14:textId="77777777" w:rsidTr="00FF053C">
        <w:tc>
          <w:tcPr>
            <w:tcW w:w="5000" w:type="pct"/>
            <w:gridSpan w:val="2"/>
          </w:tcPr>
          <w:p w14:paraId="4924D75F" w14:textId="77777777" w:rsidR="000C6363" w:rsidRDefault="000C6363" w:rsidP="00FF053C">
            <w:pPr>
              <w:widowControl w:val="0"/>
              <w:tabs>
                <w:tab w:val="left" w:pos="7941"/>
                <w:tab w:val="left" w:pos="8885"/>
              </w:tabs>
              <w:rPr>
                <w:rFonts w:asciiTheme="minorHAnsi" w:eastAsia="Times New Roman" w:hAnsiTheme="minorHAnsi" w:cstheme="minorHAnsi"/>
                <w:lang w:val="nl-NL" w:eastAsia="nl-NL"/>
              </w:rPr>
            </w:pPr>
            <w:r w:rsidRPr="00E72521">
              <w:rPr>
                <w:rFonts w:asciiTheme="minorHAnsi" w:eastAsia="Times New Roman" w:hAnsiTheme="minorHAnsi" w:cstheme="minorHAnsi"/>
                <w:lang w:val="nl-NL" w:eastAsia="nl-NL"/>
              </w:rPr>
              <w:t>Toelichting:</w:t>
            </w:r>
          </w:p>
          <w:p w14:paraId="256734F3" w14:textId="77777777" w:rsidR="000C6363" w:rsidRPr="00E72521" w:rsidRDefault="000C6363" w:rsidP="00FF053C">
            <w:pPr>
              <w:widowControl w:val="0"/>
              <w:tabs>
                <w:tab w:val="left" w:pos="7941"/>
                <w:tab w:val="left" w:pos="8885"/>
              </w:tabs>
              <w:rPr>
                <w:rFonts w:asciiTheme="minorHAnsi" w:eastAsia="Times New Roman" w:hAnsiTheme="minorHAnsi" w:cstheme="minorHAnsi"/>
                <w:lang w:val="nl-NL" w:eastAsia="nl-NL"/>
              </w:rPr>
            </w:pPr>
          </w:p>
        </w:tc>
      </w:tr>
    </w:tbl>
    <w:p w14:paraId="24A3994B" w14:textId="77777777" w:rsidR="000C6363" w:rsidRPr="00984615" w:rsidRDefault="000C6363" w:rsidP="000C6363">
      <w:pPr>
        <w:rPr>
          <w:lang w:val="nl-NL" w:eastAsia="nl-NL"/>
        </w:rPr>
      </w:pPr>
    </w:p>
    <w:p w14:paraId="333C8C18" w14:textId="77777777" w:rsidR="000C6363" w:rsidRPr="00E26B7B" w:rsidRDefault="000C6363" w:rsidP="00B9659D">
      <w:pPr>
        <w:pStyle w:val="Kop3"/>
        <w:widowControl w:val="0"/>
        <w:numPr>
          <w:ilvl w:val="2"/>
          <w:numId w:val="4"/>
        </w:numPr>
        <w:tabs>
          <w:tab w:val="left" w:pos="7941"/>
          <w:tab w:val="left" w:pos="8885"/>
        </w:tabs>
        <w:jc w:val="both"/>
        <w:rPr>
          <w:rFonts w:eastAsiaTheme="minorEastAsia"/>
          <w:szCs w:val="24"/>
          <w:lang w:val="nl-NL" w:eastAsia="nl-NL"/>
        </w:rPr>
      </w:pPr>
      <w:bookmarkStart w:id="10" w:name="_Toc487037665"/>
      <w:r w:rsidRPr="00E26B7B">
        <w:rPr>
          <w:rFonts w:eastAsiaTheme="minorEastAsia"/>
          <w:szCs w:val="24"/>
          <w:lang w:val="nl-NL" w:eastAsia="nl-NL"/>
        </w:rPr>
        <w:t>Duidelijke principes bestuurders:</w:t>
      </w:r>
      <w:bookmarkEnd w:id="10"/>
    </w:p>
    <w:p w14:paraId="34D730E3" w14:textId="77777777" w:rsidR="000C6363" w:rsidRPr="005C7D11" w:rsidRDefault="000C6363" w:rsidP="000C6363">
      <w:pPr>
        <w:rPr>
          <w:lang w:val="nl-NL" w:eastAsia="nl-NL"/>
        </w:rPr>
      </w:pPr>
    </w:p>
    <w:p w14:paraId="3E7B48D6" w14:textId="77777777" w:rsidR="000C6363" w:rsidRPr="005C7D11" w:rsidRDefault="000C6363" w:rsidP="000C6363">
      <w:pPr>
        <w:widowControl w:val="0"/>
        <w:tabs>
          <w:tab w:val="left" w:pos="7941"/>
          <w:tab w:val="left" w:pos="8885"/>
        </w:tabs>
        <w:ind w:left="708"/>
        <w:rPr>
          <w:bCs/>
          <w:i/>
        </w:rPr>
      </w:pPr>
      <w:r w:rsidRPr="005C7D11">
        <w:rPr>
          <w:rFonts w:cstheme="minorHAnsi"/>
          <w:i/>
        </w:rPr>
        <w:t xml:space="preserve">BVR 17/08/2000 </w:t>
      </w:r>
      <w:r w:rsidRPr="005C7D11">
        <w:rPr>
          <w:bCs/>
          <w:i/>
        </w:rPr>
        <w:t>art. 3, ter §2</w:t>
      </w:r>
    </w:p>
    <w:p w14:paraId="1AA60173" w14:textId="77777777" w:rsidR="000C6363" w:rsidRPr="005C7D11" w:rsidRDefault="000C6363" w:rsidP="000C6363">
      <w:pPr>
        <w:widowControl w:val="0"/>
        <w:tabs>
          <w:tab w:val="left" w:pos="7941"/>
          <w:tab w:val="left" w:pos="8885"/>
        </w:tabs>
        <w:ind w:left="708"/>
        <w:rPr>
          <w:bCs/>
          <w:i/>
        </w:rPr>
      </w:pPr>
    </w:p>
    <w:p w14:paraId="6D926C18" w14:textId="77777777" w:rsidR="000C6363" w:rsidRPr="005C7D11" w:rsidRDefault="000C6363" w:rsidP="000C6363">
      <w:pPr>
        <w:widowControl w:val="0"/>
        <w:tabs>
          <w:tab w:val="left" w:pos="7941"/>
          <w:tab w:val="left" w:pos="8885"/>
        </w:tabs>
        <w:ind w:left="708"/>
        <w:rPr>
          <w:bCs/>
          <w:i/>
        </w:rPr>
      </w:pPr>
      <w:r w:rsidRPr="005C7D11">
        <w:rPr>
          <w:bCs/>
          <w:i/>
        </w:rPr>
        <w:t xml:space="preserve">-Het </w:t>
      </w:r>
      <w:r w:rsidRPr="005C7D11">
        <w:rPr>
          <w:bCs/>
          <w:i/>
          <w:u w:val="single"/>
        </w:rPr>
        <w:t xml:space="preserve">kwaliteitshandboek </w:t>
      </w:r>
      <w:r w:rsidRPr="005C7D11">
        <w:rPr>
          <w:bCs/>
          <w:i/>
        </w:rPr>
        <w:t>vermeld in eerste lid, bevat minimaal de volgende elementen:</w:t>
      </w:r>
    </w:p>
    <w:p w14:paraId="2549D453" w14:textId="77777777" w:rsidR="000C6363" w:rsidRPr="005C7D11" w:rsidRDefault="000C6363" w:rsidP="000C6363">
      <w:pPr>
        <w:widowControl w:val="0"/>
        <w:tabs>
          <w:tab w:val="left" w:pos="7941"/>
          <w:tab w:val="left" w:pos="8885"/>
        </w:tabs>
        <w:ind w:left="708"/>
        <w:rPr>
          <w:bCs/>
          <w:i/>
        </w:rPr>
      </w:pPr>
    </w:p>
    <w:p w14:paraId="1C633485" w14:textId="77777777" w:rsidR="000C6363" w:rsidRPr="005C7D11" w:rsidRDefault="000C6363" w:rsidP="000C6363">
      <w:pPr>
        <w:widowControl w:val="0"/>
        <w:tabs>
          <w:tab w:val="left" w:pos="7941"/>
          <w:tab w:val="left" w:pos="8885"/>
        </w:tabs>
        <w:ind w:left="708"/>
        <w:rPr>
          <w:bCs/>
          <w:i/>
          <w:u w:val="single"/>
        </w:rPr>
      </w:pPr>
      <w:r w:rsidRPr="005C7D11">
        <w:rPr>
          <w:bCs/>
          <w:i/>
        </w:rPr>
        <w:t xml:space="preserve"> 5° de procedure voor werving en ondersteuning van bestuurders en </w:t>
      </w:r>
      <w:r w:rsidRPr="005C7D11">
        <w:rPr>
          <w:bCs/>
          <w:i/>
          <w:u w:val="single"/>
        </w:rPr>
        <w:t>de principes inzake hun profiel, competenties, engagement, integriteit, onafhankelijkheid, vergoeding, onverenigbaarheden, belangenconflicten</w:t>
      </w:r>
      <w:r w:rsidRPr="005C7D11">
        <w:rPr>
          <w:bCs/>
          <w:i/>
        </w:rPr>
        <w:t>;</w:t>
      </w:r>
    </w:p>
    <w:p w14:paraId="24E286EB" w14:textId="77777777" w:rsidR="000C6363" w:rsidRPr="005C7D11" w:rsidRDefault="000C6363" w:rsidP="000C6363">
      <w:pPr>
        <w:widowControl w:val="0"/>
        <w:tabs>
          <w:tab w:val="left" w:pos="7941"/>
          <w:tab w:val="left" w:pos="8885"/>
        </w:tabs>
        <w:ind w:left="708"/>
        <w:rPr>
          <w:bCs/>
          <w:i/>
        </w:rPr>
      </w:pPr>
    </w:p>
    <w:tbl>
      <w:tblPr>
        <w:tblStyle w:val="Tabelraster"/>
        <w:tblW w:w="5000" w:type="pct"/>
        <w:tblLook w:val="04A0" w:firstRow="1" w:lastRow="0" w:firstColumn="1" w:lastColumn="0" w:noHBand="0" w:noVBand="1"/>
      </w:tblPr>
      <w:tblGrid>
        <w:gridCol w:w="3253"/>
        <w:gridCol w:w="1619"/>
        <w:gridCol w:w="5039"/>
      </w:tblGrid>
      <w:tr w:rsidR="000C6363" w:rsidRPr="005C7D11" w14:paraId="4F556264" w14:textId="77777777" w:rsidTr="00FF053C">
        <w:tc>
          <w:tcPr>
            <w:tcW w:w="1641" w:type="pct"/>
            <w:tcBorders>
              <w:tl2br w:val="nil"/>
            </w:tcBorders>
          </w:tcPr>
          <w:p w14:paraId="02EA239C" w14:textId="77777777" w:rsidR="000C6363" w:rsidRPr="005C7D11" w:rsidRDefault="000C6363" w:rsidP="00FF053C">
            <w:pPr>
              <w:widowControl w:val="0"/>
              <w:tabs>
                <w:tab w:val="left" w:pos="7941"/>
                <w:tab w:val="left" w:pos="8885"/>
              </w:tabs>
              <w:rPr>
                <w:rFonts w:eastAsia="Times New Roman" w:cstheme="minorHAnsi"/>
                <w:b/>
                <w:lang w:val="nl-NL" w:eastAsia="nl-NL"/>
              </w:rPr>
            </w:pPr>
            <w:r w:rsidRPr="005C7D11">
              <w:rPr>
                <w:rFonts w:eastAsia="Times New Roman" w:cstheme="minorHAnsi"/>
                <w:b/>
                <w:lang w:val="nl-NL" w:eastAsia="nl-NL"/>
              </w:rPr>
              <w:t>Volgende principes werden bepaald:</w:t>
            </w:r>
          </w:p>
        </w:tc>
        <w:tc>
          <w:tcPr>
            <w:tcW w:w="817" w:type="pct"/>
          </w:tcPr>
          <w:p w14:paraId="6B64D4F6" w14:textId="77777777" w:rsidR="000C6363" w:rsidRPr="005C7D11" w:rsidRDefault="000C6363" w:rsidP="00FF053C">
            <w:pPr>
              <w:widowControl w:val="0"/>
              <w:tabs>
                <w:tab w:val="left" w:pos="7941"/>
                <w:tab w:val="left" w:pos="8885"/>
              </w:tabs>
              <w:jc w:val="both"/>
              <w:rPr>
                <w:rFonts w:eastAsia="Times New Roman" w:cstheme="minorHAnsi"/>
                <w:b/>
                <w:lang w:val="nl-NL" w:eastAsia="nl-NL"/>
              </w:rPr>
            </w:pPr>
            <w:r w:rsidRPr="005C7D11">
              <w:rPr>
                <w:rFonts w:eastAsia="Times New Roman" w:cstheme="minorHAnsi"/>
                <w:b/>
                <w:lang w:val="nl-NL" w:eastAsia="nl-NL"/>
              </w:rPr>
              <w:t>Beschikbaar voor de RvB</w:t>
            </w:r>
          </w:p>
        </w:tc>
        <w:tc>
          <w:tcPr>
            <w:tcW w:w="2542" w:type="pct"/>
          </w:tcPr>
          <w:p w14:paraId="164AD18A" w14:textId="77777777" w:rsidR="000C6363" w:rsidRPr="005C7D11" w:rsidRDefault="000C6363" w:rsidP="00FF053C">
            <w:pPr>
              <w:widowControl w:val="0"/>
              <w:tabs>
                <w:tab w:val="left" w:pos="7941"/>
                <w:tab w:val="left" w:pos="8885"/>
              </w:tabs>
              <w:jc w:val="both"/>
              <w:rPr>
                <w:rFonts w:eastAsia="Times New Roman" w:cstheme="minorHAnsi"/>
                <w:b/>
                <w:lang w:val="nl-NL" w:eastAsia="nl-NL"/>
              </w:rPr>
            </w:pPr>
            <w:r w:rsidRPr="005C7D11">
              <w:rPr>
                <w:rFonts w:eastAsia="Times New Roman" w:cstheme="minorHAnsi"/>
                <w:b/>
                <w:lang w:val="nl-NL" w:eastAsia="nl-NL"/>
              </w:rPr>
              <w:t>Toelichting:</w:t>
            </w:r>
          </w:p>
        </w:tc>
      </w:tr>
      <w:tr w:rsidR="000C6363" w:rsidRPr="005C7D11" w14:paraId="288D4ABB" w14:textId="77777777" w:rsidTr="00FF053C">
        <w:tc>
          <w:tcPr>
            <w:tcW w:w="1641" w:type="pct"/>
          </w:tcPr>
          <w:p w14:paraId="19AC6634"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inzake profiel</w:t>
            </w:r>
          </w:p>
          <w:p w14:paraId="05D9A47F"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tcPr>
          <w:p w14:paraId="09885A2E"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Pr>
                <w:rFonts w:eastAsia="Times New Roman" w:cstheme="minorHAnsi"/>
                <w:lang w:val="nl-NL" w:eastAsia="nl-NL"/>
              </w:rPr>
              <w:t>Ja/Nee</w:t>
            </w:r>
          </w:p>
        </w:tc>
        <w:tc>
          <w:tcPr>
            <w:tcW w:w="2542" w:type="pct"/>
          </w:tcPr>
          <w:p w14:paraId="4EF85979"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r w:rsidR="000C6363" w:rsidRPr="005C7D11" w14:paraId="7DD26670" w14:textId="77777777" w:rsidTr="00460864">
        <w:tc>
          <w:tcPr>
            <w:tcW w:w="1641" w:type="pct"/>
          </w:tcPr>
          <w:p w14:paraId="4F789E42"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Inzake competenties</w:t>
            </w:r>
          </w:p>
          <w:p w14:paraId="615C17E6"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tcPr>
          <w:p w14:paraId="250DCF2A"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w:t>
            </w:r>
            <w:r>
              <w:rPr>
                <w:rFonts w:eastAsia="Times New Roman" w:cstheme="minorHAnsi"/>
                <w:lang w:val="nl-NL" w:eastAsia="nl-NL"/>
              </w:rPr>
              <w:t>/Nee</w:t>
            </w:r>
          </w:p>
        </w:tc>
        <w:tc>
          <w:tcPr>
            <w:tcW w:w="2542" w:type="pct"/>
            <w:tcBorders>
              <w:bottom w:val="single" w:sz="4" w:space="0" w:color="auto"/>
            </w:tcBorders>
          </w:tcPr>
          <w:p w14:paraId="1DD1345C" w14:textId="77777777" w:rsidR="000C6363" w:rsidRPr="007129E2" w:rsidRDefault="000C6363" w:rsidP="00FF053C">
            <w:pPr>
              <w:widowControl w:val="0"/>
              <w:tabs>
                <w:tab w:val="left" w:pos="7941"/>
                <w:tab w:val="left" w:pos="8885"/>
              </w:tabs>
              <w:rPr>
                <w:rFonts w:eastAsia="Times New Roman" w:cstheme="minorHAnsi"/>
                <w:lang w:val="nl-BE" w:eastAsia="nl-NL"/>
              </w:rPr>
            </w:pPr>
          </w:p>
        </w:tc>
      </w:tr>
      <w:tr w:rsidR="00460864" w:rsidRPr="005C7D11" w14:paraId="082BE904" w14:textId="77777777" w:rsidTr="00460864">
        <w:tc>
          <w:tcPr>
            <w:tcW w:w="1641" w:type="pct"/>
          </w:tcPr>
          <w:p w14:paraId="0BB0DFA9" w14:textId="77777777" w:rsidR="00460864" w:rsidRPr="005C7D11" w:rsidRDefault="00460864"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inzake engagementen</w:t>
            </w:r>
          </w:p>
          <w:p w14:paraId="1B810B5F" w14:textId="77777777" w:rsidR="00460864" w:rsidRPr="005C7D11" w:rsidRDefault="00460864" w:rsidP="00FF053C">
            <w:pPr>
              <w:widowControl w:val="0"/>
              <w:tabs>
                <w:tab w:val="left" w:pos="7941"/>
                <w:tab w:val="left" w:pos="8885"/>
              </w:tabs>
              <w:jc w:val="both"/>
              <w:rPr>
                <w:rFonts w:eastAsia="Times New Roman" w:cstheme="minorHAnsi"/>
                <w:lang w:val="nl-NL" w:eastAsia="nl-NL"/>
              </w:rPr>
            </w:pPr>
          </w:p>
        </w:tc>
        <w:tc>
          <w:tcPr>
            <w:tcW w:w="817" w:type="pct"/>
          </w:tcPr>
          <w:p w14:paraId="409DFF19" w14:textId="77777777" w:rsidR="00460864" w:rsidRPr="005C7D11" w:rsidRDefault="00460864"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w:t>
            </w:r>
            <w:r>
              <w:rPr>
                <w:rFonts w:eastAsia="Times New Roman" w:cstheme="minorHAnsi"/>
                <w:lang w:val="nl-NL" w:eastAsia="nl-NL"/>
              </w:rPr>
              <w:t>/Nee</w:t>
            </w:r>
          </w:p>
        </w:tc>
        <w:tc>
          <w:tcPr>
            <w:tcW w:w="2542" w:type="pct"/>
          </w:tcPr>
          <w:p w14:paraId="0B4B4593" w14:textId="77777777" w:rsidR="00460864" w:rsidRDefault="00460864" w:rsidP="00FF053C">
            <w:pPr>
              <w:widowControl w:val="0"/>
              <w:tabs>
                <w:tab w:val="left" w:pos="7941"/>
                <w:tab w:val="left" w:pos="8885"/>
              </w:tabs>
              <w:rPr>
                <w:rFonts w:eastAsia="Times New Roman" w:cstheme="minorHAnsi"/>
                <w:lang w:val="nl-BE" w:eastAsia="nl-NL"/>
              </w:rPr>
            </w:pPr>
          </w:p>
          <w:p w14:paraId="085035C8" w14:textId="3D6147A2" w:rsidR="00460864" w:rsidRPr="001C003E" w:rsidRDefault="00460864" w:rsidP="00460864">
            <w:pPr>
              <w:widowControl w:val="0"/>
              <w:tabs>
                <w:tab w:val="left" w:pos="7941"/>
                <w:tab w:val="left" w:pos="8885"/>
              </w:tabs>
              <w:rPr>
                <w:rFonts w:eastAsia="Times New Roman" w:cstheme="minorHAnsi"/>
                <w:lang w:val="nl-BE" w:eastAsia="nl-NL"/>
              </w:rPr>
            </w:pPr>
          </w:p>
        </w:tc>
      </w:tr>
      <w:tr w:rsidR="00460864" w:rsidRPr="005C7D11" w14:paraId="714F15A0" w14:textId="77777777" w:rsidTr="00460864">
        <w:tc>
          <w:tcPr>
            <w:tcW w:w="1641" w:type="pct"/>
          </w:tcPr>
          <w:p w14:paraId="1796EA24" w14:textId="77777777" w:rsidR="00460864" w:rsidRPr="005C7D11" w:rsidRDefault="00460864"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inzake integriteit</w:t>
            </w:r>
          </w:p>
          <w:p w14:paraId="13A11696" w14:textId="77777777" w:rsidR="00460864" w:rsidRPr="005C7D11" w:rsidRDefault="00460864" w:rsidP="00FF053C">
            <w:pPr>
              <w:widowControl w:val="0"/>
              <w:tabs>
                <w:tab w:val="left" w:pos="7941"/>
                <w:tab w:val="left" w:pos="8885"/>
              </w:tabs>
              <w:jc w:val="both"/>
              <w:rPr>
                <w:rFonts w:eastAsia="Times New Roman" w:cstheme="minorHAnsi"/>
                <w:lang w:val="nl-NL" w:eastAsia="nl-NL"/>
              </w:rPr>
            </w:pPr>
          </w:p>
        </w:tc>
        <w:tc>
          <w:tcPr>
            <w:tcW w:w="817" w:type="pct"/>
          </w:tcPr>
          <w:p w14:paraId="25EC321D" w14:textId="77777777" w:rsidR="00460864" w:rsidRPr="005C7D11" w:rsidRDefault="00460864"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w:t>
            </w:r>
            <w:r>
              <w:rPr>
                <w:rFonts w:eastAsia="Times New Roman" w:cstheme="minorHAnsi"/>
                <w:lang w:val="nl-NL" w:eastAsia="nl-NL"/>
              </w:rPr>
              <w:t>/Nee</w:t>
            </w:r>
          </w:p>
        </w:tc>
        <w:tc>
          <w:tcPr>
            <w:tcW w:w="2542" w:type="pct"/>
          </w:tcPr>
          <w:p w14:paraId="714B5028" w14:textId="77777777" w:rsidR="00460864" w:rsidRPr="005C7D11" w:rsidRDefault="00460864" w:rsidP="00FF053C">
            <w:pPr>
              <w:widowControl w:val="0"/>
              <w:tabs>
                <w:tab w:val="left" w:pos="7941"/>
                <w:tab w:val="left" w:pos="8885"/>
              </w:tabs>
              <w:rPr>
                <w:rFonts w:eastAsia="Times New Roman" w:cstheme="minorHAnsi"/>
                <w:lang w:val="nl-NL" w:eastAsia="nl-NL"/>
              </w:rPr>
            </w:pPr>
          </w:p>
        </w:tc>
      </w:tr>
      <w:tr w:rsidR="000C6363" w:rsidRPr="005C7D11" w14:paraId="2449342F" w14:textId="77777777" w:rsidTr="00FF053C">
        <w:tc>
          <w:tcPr>
            <w:tcW w:w="1641" w:type="pct"/>
          </w:tcPr>
          <w:p w14:paraId="01FD8826"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inzake onafhankelijkheid</w:t>
            </w:r>
          </w:p>
          <w:p w14:paraId="765CD85E"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tcPr>
          <w:p w14:paraId="62E581B0"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Pr>
                <w:rFonts w:eastAsia="Times New Roman" w:cstheme="minorHAnsi"/>
                <w:lang w:val="nl-NL" w:eastAsia="nl-NL"/>
              </w:rPr>
              <w:t>Ja/Nee</w:t>
            </w:r>
          </w:p>
        </w:tc>
        <w:tc>
          <w:tcPr>
            <w:tcW w:w="2542" w:type="pct"/>
          </w:tcPr>
          <w:p w14:paraId="19AD314E" w14:textId="77777777" w:rsidR="000C6363" w:rsidRPr="001C003E" w:rsidRDefault="000C6363" w:rsidP="00FF053C">
            <w:pPr>
              <w:widowControl w:val="0"/>
              <w:tabs>
                <w:tab w:val="left" w:pos="7941"/>
                <w:tab w:val="left" w:pos="8885"/>
              </w:tabs>
              <w:rPr>
                <w:rFonts w:eastAsia="Times New Roman" w:cstheme="minorHAnsi"/>
                <w:lang w:val="nl-BE" w:eastAsia="nl-NL"/>
              </w:rPr>
            </w:pPr>
          </w:p>
        </w:tc>
      </w:tr>
      <w:tr w:rsidR="000C6363" w:rsidRPr="005C7D11" w14:paraId="6C50A85B" w14:textId="77777777" w:rsidTr="00FF053C">
        <w:tc>
          <w:tcPr>
            <w:tcW w:w="1641" w:type="pct"/>
          </w:tcPr>
          <w:p w14:paraId="2763C76B"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 xml:space="preserve">inzake vergoedingen </w:t>
            </w:r>
          </w:p>
          <w:p w14:paraId="39E60D44"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tcPr>
          <w:p w14:paraId="4997C8C9"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Pr>
                <w:rFonts w:eastAsia="Times New Roman" w:cstheme="minorHAnsi"/>
                <w:lang w:val="nl-NL" w:eastAsia="nl-NL"/>
              </w:rPr>
              <w:t>Ja/</w:t>
            </w:r>
            <w:r w:rsidRPr="005C7D11">
              <w:rPr>
                <w:rFonts w:eastAsia="Times New Roman" w:cstheme="minorHAnsi"/>
                <w:lang w:val="nl-NL" w:eastAsia="nl-NL"/>
              </w:rPr>
              <w:t>Nee</w:t>
            </w:r>
          </w:p>
        </w:tc>
        <w:tc>
          <w:tcPr>
            <w:tcW w:w="2542" w:type="pct"/>
          </w:tcPr>
          <w:p w14:paraId="5EFEB41D"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r w:rsidR="000C6363" w:rsidRPr="005C7D11" w14:paraId="3C636FDF" w14:textId="77777777" w:rsidTr="00FF053C">
        <w:tc>
          <w:tcPr>
            <w:tcW w:w="1641" w:type="pct"/>
          </w:tcPr>
          <w:p w14:paraId="6D579382"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inzake onverenigbaarheden</w:t>
            </w:r>
          </w:p>
          <w:p w14:paraId="53C2C428"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tcPr>
          <w:p w14:paraId="71EC1BF4"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Pr>
                <w:rFonts w:eastAsia="Times New Roman" w:cstheme="minorHAnsi"/>
                <w:lang w:val="nl-NL" w:eastAsia="nl-NL"/>
              </w:rPr>
              <w:t>Ja/Nee</w:t>
            </w:r>
          </w:p>
        </w:tc>
        <w:tc>
          <w:tcPr>
            <w:tcW w:w="2542" w:type="pct"/>
          </w:tcPr>
          <w:p w14:paraId="09F94F4A" w14:textId="77777777" w:rsidR="000C6363" w:rsidRPr="005C7D11" w:rsidRDefault="000C6363" w:rsidP="00FF053C">
            <w:pPr>
              <w:autoSpaceDE w:val="0"/>
              <w:autoSpaceDN w:val="0"/>
              <w:adjustRightInd w:val="0"/>
              <w:rPr>
                <w:rFonts w:eastAsia="Times New Roman" w:cstheme="minorHAnsi"/>
                <w:lang w:val="nl-NL" w:eastAsia="nl-NL"/>
              </w:rPr>
            </w:pPr>
          </w:p>
        </w:tc>
      </w:tr>
      <w:tr w:rsidR="000C6363" w:rsidRPr="005C7D11" w14:paraId="7E278804" w14:textId="77777777" w:rsidTr="00FF053C">
        <w:tc>
          <w:tcPr>
            <w:tcW w:w="1641" w:type="pct"/>
          </w:tcPr>
          <w:p w14:paraId="4DC79B5F"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lastRenderedPageBreak/>
              <w:t>inzake belangenconflicten</w:t>
            </w:r>
          </w:p>
          <w:p w14:paraId="7DA071C9"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tcPr>
          <w:p w14:paraId="0F3A29E7"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Pr>
                <w:rFonts w:eastAsia="Times New Roman" w:cstheme="minorHAnsi"/>
                <w:lang w:val="nl-NL" w:eastAsia="nl-NL"/>
              </w:rPr>
              <w:t>Ja/</w:t>
            </w:r>
            <w:r w:rsidRPr="005C7D11">
              <w:rPr>
                <w:rFonts w:eastAsia="Times New Roman" w:cstheme="minorHAnsi"/>
                <w:lang w:val="nl-NL" w:eastAsia="nl-NL"/>
              </w:rPr>
              <w:t>Nee</w:t>
            </w:r>
          </w:p>
        </w:tc>
        <w:tc>
          <w:tcPr>
            <w:tcW w:w="2542" w:type="pct"/>
          </w:tcPr>
          <w:p w14:paraId="45663C63"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r w:rsidR="000C6363" w:rsidRPr="005C7D11" w14:paraId="720F878B" w14:textId="77777777" w:rsidTr="00FF053C">
        <w:tc>
          <w:tcPr>
            <w:tcW w:w="5000" w:type="pct"/>
            <w:gridSpan w:val="3"/>
          </w:tcPr>
          <w:p w14:paraId="4D99EA6D" w14:textId="77777777" w:rsidR="000C6363"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Toelichting:</w:t>
            </w:r>
          </w:p>
          <w:p w14:paraId="24C343DF" w14:textId="77777777" w:rsidR="000C6363" w:rsidRPr="00F223E6" w:rsidRDefault="000C6363" w:rsidP="00FF053C">
            <w:pPr>
              <w:widowControl w:val="0"/>
              <w:tabs>
                <w:tab w:val="left" w:pos="7941"/>
                <w:tab w:val="left" w:pos="8885"/>
              </w:tabs>
              <w:rPr>
                <w:rFonts w:eastAsia="Times New Roman" w:cstheme="minorHAnsi"/>
                <w:color w:val="FF0000"/>
                <w:lang w:val="nl-NL" w:eastAsia="nl-NL"/>
              </w:rPr>
            </w:pPr>
          </w:p>
        </w:tc>
      </w:tr>
    </w:tbl>
    <w:p w14:paraId="6B157F56" w14:textId="77777777" w:rsidR="00460864" w:rsidRDefault="00460864" w:rsidP="00460864">
      <w:pPr>
        <w:pStyle w:val="Kop3"/>
        <w:ind w:left="861"/>
        <w:rPr>
          <w:rFonts w:eastAsiaTheme="minorEastAsia"/>
          <w:lang w:val="nl-NL" w:eastAsia="nl-NL"/>
        </w:rPr>
      </w:pPr>
    </w:p>
    <w:p w14:paraId="58CFCEEA" w14:textId="77777777" w:rsidR="000C6363" w:rsidRPr="00E26B7B" w:rsidRDefault="000C6363" w:rsidP="00B9659D">
      <w:pPr>
        <w:pStyle w:val="Kop3"/>
        <w:widowControl w:val="0"/>
        <w:numPr>
          <w:ilvl w:val="2"/>
          <w:numId w:val="4"/>
        </w:numPr>
        <w:tabs>
          <w:tab w:val="left" w:pos="7941"/>
          <w:tab w:val="left" w:pos="8885"/>
        </w:tabs>
        <w:jc w:val="both"/>
        <w:rPr>
          <w:rFonts w:eastAsiaTheme="minorEastAsia"/>
          <w:szCs w:val="24"/>
          <w:lang w:val="nl-NL" w:eastAsia="nl-NL"/>
        </w:rPr>
      </w:pPr>
      <w:bookmarkStart w:id="11" w:name="_Toc487037666"/>
      <w:r w:rsidRPr="00E26B7B">
        <w:rPr>
          <w:rFonts w:eastAsiaTheme="minorEastAsia"/>
          <w:szCs w:val="24"/>
          <w:lang w:val="nl-NL" w:eastAsia="nl-NL"/>
        </w:rPr>
        <w:t>Competenties beschikbaar voor de huidige RvB:</w:t>
      </w:r>
      <w:bookmarkEnd w:id="11"/>
    </w:p>
    <w:p w14:paraId="3741C4BE" w14:textId="77777777" w:rsidR="000C6363" w:rsidRPr="00FE041E" w:rsidRDefault="000C6363" w:rsidP="000C6363">
      <w:pPr>
        <w:widowControl w:val="0"/>
        <w:tabs>
          <w:tab w:val="left" w:pos="7941"/>
          <w:tab w:val="left" w:pos="8885"/>
        </w:tabs>
        <w:rPr>
          <w:rFonts w:eastAsia="Times New Roman" w:cstheme="minorHAnsi"/>
          <w:szCs w:val="20"/>
          <w:lang w:val="nl-NL" w:eastAsia="nl-NL"/>
        </w:rPr>
      </w:pPr>
    </w:p>
    <w:p w14:paraId="71258FC7" w14:textId="77777777" w:rsidR="000C6363" w:rsidRPr="00D12E24" w:rsidRDefault="000C6363" w:rsidP="000C6363">
      <w:pPr>
        <w:widowControl w:val="0"/>
        <w:tabs>
          <w:tab w:val="left" w:pos="7941"/>
          <w:tab w:val="left" w:pos="8885"/>
        </w:tabs>
        <w:rPr>
          <w:rFonts w:asciiTheme="minorHAnsi" w:eastAsia="Times New Roman" w:hAnsiTheme="minorHAnsi" w:cstheme="minorHAnsi"/>
          <w:szCs w:val="20"/>
          <w:lang w:val="nl-NL" w:eastAsia="nl-NL"/>
        </w:rPr>
      </w:pPr>
      <w:r w:rsidRPr="00D12E24">
        <w:rPr>
          <w:rFonts w:asciiTheme="minorHAnsi" w:eastAsia="Times New Roman" w:hAnsiTheme="minorHAnsi" w:cstheme="minorHAnsi"/>
          <w:szCs w:val="20"/>
          <w:lang w:val="nl-NL" w:eastAsia="nl-NL"/>
        </w:rPr>
        <w:t>Hieronder is een lijst van  competenties vermeld</w:t>
      </w:r>
      <w:r>
        <w:rPr>
          <w:rFonts w:asciiTheme="minorHAnsi" w:eastAsia="Times New Roman" w:hAnsiTheme="minorHAnsi" w:cstheme="minorHAnsi"/>
          <w:szCs w:val="20"/>
          <w:lang w:val="nl-NL" w:eastAsia="nl-NL"/>
        </w:rPr>
        <w:t>, welke sectoraal vastgelegd werden als belangrijke om te hebben in de RvB</w:t>
      </w:r>
      <w:r w:rsidRPr="00D12E24">
        <w:rPr>
          <w:rFonts w:asciiTheme="minorHAnsi" w:eastAsia="Times New Roman" w:hAnsiTheme="minorHAnsi" w:cstheme="minorHAnsi"/>
          <w:szCs w:val="20"/>
          <w:lang w:val="nl-NL" w:eastAsia="nl-NL"/>
        </w:rPr>
        <w:t xml:space="preserve">. </w:t>
      </w:r>
      <w:r w:rsidRPr="00D12E24">
        <w:rPr>
          <w:rFonts w:asciiTheme="minorHAnsi" w:eastAsia="Times New Roman" w:hAnsiTheme="minorHAnsi" w:cstheme="minorHAnsi"/>
          <w:szCs w:val="20"/>
          <w:lang w:val="nl-NL" w:eastAsia="nl-NL"/>
        </w:rPr>
        <w:br/>
        <w:t xml:space="preserve">Het is wel de verwachting dat de competenties die door het RISO omschreven zijn in het profiel van de bestuurders hier ook in terug te vinden zijn.  </w:t>
      </w:r>
      <w:r w:rsidRPr="00047BCB">
        <w:rPr>
          <w:rFonts w:asciiTheme="minorHAnsi" w:eastAsia="Times New Roman" w:hAnsiTheme="minorHAnsi" w:cstheme="minorHAnsi"/>
          <w:szCs w:val="20"/>
          <w:lang w:val="nl-NL" w:eastAsia="nl-NL"/>
        </w:rPr>
        <w:t>De tabel werd ingevuld op basis van de bespreking. Hij is informatief en werd niet afgetoetst door Zorginspectie</w:t>
      </w:r>
      <w:r>
        <w:rPr>
          <w:rFonts w:asciiTheme="minorHAnsi" w:eastAsia="Times New Roman" w:hAnsiTheme="minorHAnsi" w:cstheme="minorHAnsi"/>
          <w:szCs w:val="20"/>
          <w:lang w:val="nl-NL" w:eastAsia="nl-NL"/>
        </w:rPr>
        <w:t>.</w:t>
      </w:r>
      <w:r w:rsidRPr="00B95133">
        <w:rPr>
          <w:rFonts w:asciiTheme="minorHAnsi" w:eastAsia="Times New Roman" w:hAnsiTheme="minorHAnsi" w:cstheme="minorHAnsi"/>
          <w:color w:val="00B0F0"/>
          <w:szCs w:val="20"/>
          <w:lang w:val="nl-NL" w:eastAsia="nl-NL"/>
        </w:rPr>
        <w:t xml:space="preserve"> </w:t>
      </w:r>
    </w:p>
    <w:p w14:paraId="4909AE91" w14:textId="77777777" w:rsidR="000C6363" w:rsidRPr="005C7D11" w:rsidRDefault="000C6363" w:rsidP="000C6363">
      <w:pPr>
        <w:widowControl w:val="0"/>
        <w:tabs>
          <w:tab w:val="left" w:pos="7941"/>
          <w:tab w:val="left" w:pos="8885"/>
        </w:tabs>
        <w:jc w:val="both"/>
        <w:rPr>
          <w:rFonts w:eastAsia="Times New Roman" w:cstheme="minorHAnsi"/>
          <w:b/>
          <w:szCs w:val="20"/>
          <w:lang w:val="nl-NL" w:eastAsia="nl-NL"/>
        </w:rPr>
      </w:pPr>
    </w:p>
    <w:tbl>
      <w:tblPr>
        <w:tblStyle w:val="Tabelraster"/>
        <w:tblW w:w="5000" w:type="pct"/>
        <w:tblLook w:val="04A0" w:firstRow="1" w:lastRow="0" w:firstColumn="1" w:lastColumn="0" w:noHBand="0" w:noVBand="1"/>
      </w:tblPr>
      <w:tblGrid>
        <w:gridCol w:w="3253"/>
        <w:gridCol w:w="1619"/>
        <w:gridCol w:w="5039"/>
      </w:tblGrid>
      <w:tr w:rsidR="000C6363" w:rsidRPr="009927D6" w14:paraId="36D2154B" w14:textId="77777777" w:rsidTr="00FF053C">
        <w:tc>
          <w:tcPr>
            <w:tcW w:w="1641" w:type="pct"/>
            <w:tcBorders>
              <w:tl2br w:val="nil"/>
            </w:tcBorders>
          </w:tcPr>
          <w:p w14:paraId="1E64DAED" w14:textId="77777777" w:rsidR="000C6363" w:rsidRPr="009927D6" w:rsidRDefault="000C6363" w:rsidP="00FF053C">
            <w:pPr>
              <w:widowControl w:val="0"/>
              <w:tabs>
                <w:tab w:val="left" w:pos="7941"/>
                <w:tab w:val="left" w:pos="8885"/>
              </w:tabs>
              <w:rPr>
                <w:rFonts w:asciiTheme="minorHAnsi" w:eastAsia="Times New Roman" w:hAnsiTheme="minorHAnsi" w:cstheme="minorHAnsi"/>
                <w:b/>
                <w:lang w:val="nl-NL" w:eastAsia="nl-NL"/>
              </w:rPr>
            </w:pPr>
            <w:r w:rsidRPr="009927D6">
              <w:rPr>
                <w:rFonts w:asciiTheme="minorHAnsi" w:eastAsia="Times New Roman" w:hAnsiTheme="minorHAnsi" w:cstheme="minorHAnsi"/>
                <w:b/>
                <w:lang w:val="nl-NL" w:eastAsia="nl-NL"/>
              </w:rPr>
              <w:t>Management competenties</w:t>
            </w:r>
          </w:p>
        </w:tc>
        <w:tc>
          <w:tcPr>
            <w:tcW w:w="817" w:type="pct"/>
          </w:tcPr>
          <w:p w14:paraId="1E2F85AD" w14:textId="77777777" w:rsidR="000C6363" w:rsidRPr="009927D6" w:rsidRDefault="000C6363" w:rsidP="00FF053C">
            <w:pPr>
              <w:widowControl w:val="0"/>
              <w:tabs>
                <w:tab w:val="left" w:pos="7941"/>
                <w:tab w:val="left" w:pos="8885"/>
              </w:tabs>
              <w:jc w:val="both"/>
              <w:rPr>
                <w:rFonts w:asciiTheme="minorHAnsi" w:eastAsia="Times New Roman" w:hAnsiTheme="minorHAnsi" w:cstheme="minorHAnsi"/>
                <w:b/>
                <w:lang w:val="nl-NL" w:eastAsia="nl-NL"/>
              </w:rPr>
            </w:pPr>
            <w:r>
              <w:rPr>
                <w:rFonts w:asciiTheme="minorHAnsi" w:eastAsia="Times New Roman" w:hAnsiTheme="minorHAnsi" w:cstheme="minorHAnsi"/>
                <w:b/>
                <w:lang w:val="nl-NL" w:eastAsia="nl-NL"/>
              </w:rPr>
              <w:t xml:space="preserve">Beschikbaar </w:t>
            </w:r>
            <w:r w:rsidRPr="002428D3">
              <w:rPr>
                <w:rFonts w:asciiTheme="minorHAnsi" w:eastAsia="Times New Roman" w:hAnsiTheme="minorHAnsi" w:cstheme="minorHAnsi"/>
                <w:b/>
                <w:lang w:val="nl-NL" w:eastAsia="nl-NL"/>
              </w:rPr>
              <w:t>voor d</w:t>
            </w:r>
            <w:r>
              <w:rPr>
                <w:rFonts w:asciiTheme="minorHAnsi" w:eastAsia="Times New Roman" w:hAnsiTheme="minorHAnsi" w:cstheme="minorHAnsi"/>
                <w:b/>
                <w:lang w:val="nl-NL" w:eastAsia="nl-NL"/>
              </w:rPr>
              <w:t>e</w:t>
            </w:r>
            <w:r w:rsidRPr="009927D6">
              <w:rPr>
                <w:rFonts w:asciiTheme="minorHAnsi" w:eastAsia="Times New Roman" w:hAnsiTheme="minorHAnsi" w:cstheme="minorHAnsi"/>
                <w:b/>
                <w:lang w:val="nl-NL" w:eastAsia="nl-NL"/>
              </w:rPr>
              <w:t xml:space="preserve"> RvB</w:t>
            </w:r>
          </w:p>
        </w:tc>
        <w:tc>
          <w:tcPr>
            <w:tcW w:w="2542" w:type="pct"/>
          </w:tcPr>
          <w:p w14:paraId="2027ED94" w14:textId="77777777" w:rsidR="000C6363" w:rsidRPr="009927D6" w:rsidRDefault="000C6363" w:rsidP="00FF053C">
            <w:pPr>
              <w:widowControl w:val="0"/>
              <w:tabs>
                <w:tab w:val="left" w:pos="7941"/>
                <w:tab w:val="left" w:pos="8885"/>
              </w:tabs>
              <w:jc w:val="both"/>
              <w:rPr>
                <w:rFonts w:asciiTheme="minorHAnsi" w:eastAsia="Times New Roman" w:hAnsiTheme="minorHAnsi" w:cstheme="minorHAnsi"/>
                <w:b/>
                <w:lang w:val="nl-NL" w:eastAsia="nl-NL"/>
              </w:rPr>
            </w:pPr>
            <w:r w:rsidRPr="009927D6">
              <w:rPr>
                <w:rFonts w:asciiTheme="minorHAnsi" w:eastAsia="Times New Roman" w:hAnsiTheme="minorHAnsi" w:cstheme="minorHAnsi"/>
                <w:b/>
                <w:lang w:val="nl-NL" w:eastAsia="nl-NL"/>
              </w:rPr>
              <w:t>Toelichting:</w:t>
            </w:r>
          </w:p>
        </w:tc>
      </w:tr>
      <w:tr w:rsidR="000C6363" w:rsidRPr="009927D6" w14:paraId="3DDE81A1" w14:textId="77777777" w:rsidTr="00FF053C">
        <w:tc>
          <w:tcPr>
            <w:tcW w:w="1641" w:type="pct"/>
          </w:tcPr>
          <w:p w14:paraId="34879F82" w14:textId="77777777" w:rsidR="000C6363" w:rsidRPr="009927D6"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Kennis en voeling met praktijk van opbouwwerk</w:t>
            </w:r>
          </w:p>
          <w:p w14:paraId="51FF2015" w14:textId="77777777" w:rsidR="000C6363" w:rsidRPr="009927D6" w:rsidRDefault="000C6363" w:rsidP="00FF053C">
            <w:pPr>
              <w:widowControl w:val="0"/>
              <w:tabs>
                <w:tab w:val="left" w:pos="7941"/>
                <w:tab w:val="left" w:pos="8885"/>
              </w:tabs>
              <w:jc w:val="both"/>
              <w:rPr>
                <w:rFonts w:asciiTheme="minorHAnsi" w:eastAsia="Times New Roman" w:hAnsiTheme="minorHAnsi" w:cstheme="minorHAnsi"/>
                <w:lang w:val="nl-NL" w:eastAsia="nl-NL"/>
              </w:rPr>
            </w:pPr>
          </w:p>
        </w:tc>
        <w:tc>
          <w:tcPr>
            <w:tcW w:w="817" w:type="pct"/>
          </w:tcPr>
          <w:p w14:paraId="437EA803" w14:textId="77777777" w:rsidR="000C6363" w:rsidRPr="009927D6"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p>
        </w:tc>
        <w:tc>
          <w:tcPr>
            <w:tcW w:w="2542" w:type="pct"/>
          </w:tcPr>
          <w:p w14:paraId="6D004185"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p>
        </w:tc>
      </w:tr>
      <w:tr w:rsidR="000C6363" w:rsidRPr="009927D6" w14:paraId="70A3FCC6" w14:textId="77777777" w:rsidTr="00FF053C">
        <w:tc>
          <w:tcPr>
            <w:tcW w:w="1641" w:type="pct"/>
          </w:tcPr>
          <w:p w14:paraId="1C1FD023"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r w:rsidRPr="00CD11D7">
              <w:rPr>
                <w:rFonts w:eastAsiaTheme="minorHAnsi" w:cs="Calibri"/>
                <w:color w:val="000000"/>
                <w:szCs w:val="22"/>
                <w:lang w:val="nl-BE" w:eastAsia="en-US"/>
              </w:rPr>
              <w:t>Kennis van de regionale, maatschappelijke problematieken</w:t>
            </w:r>
            <w:r w:rsidRPr="009927D6">
              <w:rPr>
                <w:rFonts w:asciiTheme="minorHAnsi" w:eastAsia="Times New Roman" w:hAnsiTheme="minorHAnsi" w:cstheme="minorHAnsi"/>
                <w:lang w:val="nl-NL" w:eastAsia="nl-NL"/>
              </w:rPr>
              <w:t xml:space="preserve"> </w:t>
            </w:r>
          </w:p>
        </w:tc>
        <w:tc>
          <w:tcPr>
            <w:tcW w:w="817" w:type="pct"/>
          </w:tcPr>
          <w:p w14:paraId="0B808F9B" w14:textId="77777777" w:rsidR="000C6363" w:rsidRPr="009927D6"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p>
        </w:tc>
        <w:tc>
          <w:tcPr>
            <w:tcW w:w="2542" w:type="pct"/>
          </w:tcPr>
          <w:p w14:paraId="5E11EC52"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p>
        </w:tc>
      </w:tr>
      <w:tr w:rsidR="000C6363" w:rsidRPr="009927D6" w14:paraId="62655491" w14:textId="77777777" w:rsidTr="00FF053C">
        <w:tc>
          <w:tcPr>
            <w:tcW w:w="1641" w:type="pct"/>
          </w:tcPr>
          <w:p w14:paraId="5E2522DA" w14:textId="77777777" w:rsidR="000C6363" w:rsidRPr="009927D6" w:rsidRDefault="000C6363" w:rsidP="00FF053C">
            <w:pPr>
              <w:widowControl w:val="0"/>
              <w:tabs>
                <w:tab w:val="left" w:pos="7941"/>
                <w:tab w:val="left" w:pos="8885"/>
              </w:tabs>
              <w:jc w:val="both"/>
              <w:rPr>
                <w:rFonts w:asciiTheme="minorHAnsi" w:eastAsia="Times New Roman" w:hAnsiTheme="minorHAnsi" w:cstheme="minorHAnsi"/>
                <w:lang w:val="nl-NL" w:eastAsia="nl-NL"/>
              </w:rPr>
            </w:pPr>
            <w:r w:rsidRPr="00CD11D7">
              <w:rPr>
                <w:rFonts w:eastAsiaTheme="minorHAnsi" w:cs="Calibri"/>
                <w:color w:val="000000"/>
                <w:szCs w:val="22"/>
                <w:lang w:val="nl-BE" w:eastAsia="en-US"/>
              </w:rPr>
              <w:t xml:space="preserve">Kennis management </w:t>
            </w:r>
            <w:proofErr w:type="spellStart"/>
            <w:r w:rsidRPr="00CD11D7">
              <w:rPr>
                <w:rFonts w:eastAsiaTheme="minorHAnsi" w:cs="Calibri"/>
                <w:color w:val="000000"/>
                <w:szCs w:val="22"/>
                <w:lang w:val="nl-BE" w:eastAsia="en-US"/>
              </w:rPr>
              <w:t>social</w:t>
            </w:r>
            <w:proofErr w:type="spellEnd"/>
            <w:r w:rsidRPr="00CD11D7">
              <w:rPr>
                <w:rFonts w:eastAsiaTheme="minorHAnsi" w:cs="Calibri"/>
                <w:color w:val="000000"/>
                <w:szCs w:val="22"/>
                <w:lang w:val="nl-BE" w:eastAsia="en-US"/>
              </w:rPr>
              <w:t xml:space="preserve"> </w:t>
            </w:r>
            <w:proofErr w:type="spellStart"/>
            <w:r w:rsidRPr="00CD11D7">
              <w:rPr>
                <w:rFonts w:eastAsiaTheme="minorHAnsi" w:cs="Calibri"/>
                <w:color w:val="000000"/>
                <w:szCs w:val="22"/>
                <w:lang w:val="nl-BE" w:eastAsia="en-US"/>
              </w:rPr>
              <w:t>profit</w:t>
            </w:r>
            <w:proofErr w:type="spellEnd"/>
            <w:r w:rsidRPr="009927D6">
              <w:rPr>
                <w:rFonts w:asciiTheme="minorHAnsi" w:eastAsia="Times New Roman" w:hAnsiTheme="minorHAnsi" w:cstheme="minorHAnsi"/>
                <w:lang w:val="nl-NL" w:eastAsia="nl-NL"/>
              </w:rPr>
              <w:t xml:space="preserve"> </w:t>
            </w:r>
          </w:p>
        </w:tc>
        <w:tc>
          <w:tcPr>
            <w:tcW w:w="817" w:type="pct"/>
          </w:tcPr>
          <w:p w14:paraId="51B6E6D3" w14:textId="77777777" w:rsidR="000C6363" w:rsidRPr="009927D6"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p>
        </w:tc>
        <w:tc>
          <w:tcPr>
            <w:tcW w:w="2542" w:type="pct"/>
          </w:tcPr>
          <w:p w14:paraId="70C2207D"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p>
        </w:tc>
      </w:tr>
      <w:tr w:rsidR="000C6363" w:rsidRPr="009927D6" w14:paraId="4B4D8064" w14:textId="77777777" w:rsidTr="00FF053C">
        <w:tc>
          <w:tcPr>
            <w:tcW w:w="1641" w:type="pct"/>
          </w:tcPr>
          <w:p w14:paraId="646A33F0"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r w:rsidRPr="00CD11D7">
              <w:rPr>
                <w:rFonts w:eastAsiaTheme="minorHAnsi" w:cs="Calibri"/>
                <w:color w:val="000000"/>
                <w:szCs w:val="22"/>
                <w:lang w:val="nl-BE" w:eastAsia="en-US"/>
              </w:rPr>
              <w:t>Kennis van financieel en personeelsbeleid</w:t>
            </w:r>
            <w:r>
              <w:rPr>
                <w:rFonts w:asciiTheme="minorHAnsi" w:eastAsia="Times New Roman" w:hAnsiTheme="minorHAnsi" w:cstheme="minorHAnsi"/>
                <w:lang w:val="nl-NL" w:eastAsia="nl-NL"/>
              </w:rPr>
              <w:br/>
            </w:r>
          </w:p>
        </w:tc>
        <w:tc>
          <w:tcPr>
            <w:tcW w:w="817" w:type="pct"/>
          </w:tcPr>
          <w:p w14:paraId="5957624A" w14:textId="77777777" w:rsidR="000C6363" w:rsidRPr="00183201"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p>
        </w:tc>
        <w:tc>
          <w:tcPr>
            <w:tcW w:w="2542" w:type="pct"/>
          </w:tcPr>
          <w:p w14:paraId="0862A480"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p>
        </w:tc>
      </w:tr>
      <w:tr w:rsidR="000C6363" w:rsidRPr="00047BCB" w14:paraId="0A9E262B" w14:textId="77777777" w:rsidTr="00FF053C">
        <w:tc>
          <w:tcPr>
            <w:tcW w:w="1641" w:type="pct"/>
            <w:shd w:val="clear" w:color="auto" w:fill="auto"/>
          </w:tcPr>
          <w:p w14:paraId="77435783" w14:textId="77777777" w:rsidR="000C6363" w:rsidRPr="00047BCB" w:rsidRDefault="000C6363" w:rsidP="00FF053C">
            <w:pPr>
              <w:widowControl w:val="0"/>
              <w:tabs>
                <w:tab w:val="left" w:pos="7941"/>
                <w:tab w:val="left" w:pos="8885"/>
              </w:tabs>
              <w:rPr>
                <w:rFonts w:asciiTheme="minorHAnsi" w:eastAsia="Times New Roman" w:hAnsiTheme="minorHAnsi" w:cstheme="minorHAnsi"/>
                <w:lang w:val="nl-NL" w:eastAsia="nl-NL"/>
              </w:rPr>
            </w:pPr>
            <w:r w:rsidRPr="00CD11D7">
              <w:rPr>
                <w:rFonts w:eastAsiaTheme="minorHAnsi" w:cs="Calibri"/>
                <w:color w:val="000000"/>
                <w:szCs w:val="22"/>
                <w:lang w:val="nl-BE" w:eastAsia="en-US"/>
              </w:rPr>
              <w:t>Kennis van sociale en vzw wetgeving, juridisch onderlegd</w:t>
            </w:r>
          </w:p>
        </w:tc>
        <w:tc>
          <w:tcPr>
            <w:tcW w:w="817" w:type="pct"/>
            <w:shd w:val="clear" w:color="auto" w:fill="auto"/>
          </w:tcPr>
          <w:p w14:paraId="6D813EF6" w14:textId="77777777" w:rsidR="000C6363" w:rsidRPr="00047BCB"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p>
        </w:tc>
        <w:tc>
          <w:tcPr>
            <w:tcW w:w="2542" w:type="pct"/>
            <w:shd w:val="clear" w:color="auto" w:fill="auto"/>
          </w:tcPr>
          <w:p w14:paraId="125965AC" w14:textId="77777777" w:rsidR="000C6363" w:rsidRPr="00047BCB" w:rsidRDefault="000C6363" w:rsidP="00FF053C">
            <w:pPr>
              <w:widowControl w:val="0"/>
              <w:tabs>
                <w:tab w:val="left" w:pos="7941"/>
                <w:tab w:val="left" w:pos="8885"/>
              </w:tabs>
              <w:rPr>
                <w:rFonts w:asciiTheme="minorHAnsi" w:eastAsia="Times New Roman" w:hAnsiTheme="minorHAnsi" w:cstheme="minorHAnsi"/>
                <w:lang w:val="nl-NL" w:eastAsia="nl-NL"/>
              </w:rPr>
            </w:pPr>
          </w:p>
        </w:tc>
      </w:tr>
      <w:tr w:rsidR="000C6363" w:rsidRPr="009927D6" w14:paraId="304B63CA" w14:textId="77777777" w:rsidTr="00FF053C">
        <w:tc>
          <w:tcPr>
            <w:tcW w:w="1641" w:type="pct"/>
          </w:tcPr>
          <w:p w14:paraId="702AF950" w14:textId="77777777" w:rsidR="000C6363" w:rsidRDefault="000C6363" w:rsidP="00FF053C">
            <w:pPr>
              <w:widowControl w:val="0"/>
              <w:tabs>
                <w:tab w:val="left" w:pos="7941"/>
                <w:tab w:val="left" w:pos="8885"/>
              </w:tabs>
              <w:jc w:val="both"/>
              <w:rPr>
                <w:rFonts w:asciiTheme="minorHAnsi" w:eastAsia="Times New Roman" w:hAnsiTheme="minorHAnsi" w:cstheme="minorHAnsi"/>
                <w:lang w:val="nl-NL" w:eastAsia="nl-NL"/>
              </w:rPr>
            </w:pPr>
            <w:r w:rsidRPr="00CD11D7">
              <w:rPr>
                <w:rFonts w:eastAsiaTheme="minorHAnsi" w:cs="Calibri"/>
                <w:color w:val="000000"/>
                <w:szCs w:val="22"/>
                <w:lang w:val="nl-BE" w:eastAsia="en-US"/>
              </w:rPr>
              <w:t>Kennis van beleidsbeïnvloeding of een netwerk hebben</w:t>
            </w:r>
          </w:p>
        </w:tc>
        <w:tc>
          <w:tcPr>
            <w:tcW w:w="817" w:type="pct"/>
          </w:tcPr>
          <w:p w14:paraId="3BAB6D05" w14:textId="77777777" w:rsidR="000C6363" w:rsidRPr="00183201"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r w:rsidRPr="00183201">
              <w:rPr>
                <w:rFonts w:asciiTheme="minorHAnsi" w:eastAsia="Times New Roman" w:hAnsiTheme="minorHAnsi" w:cstheme="minorHAnsi"/>
                <w:lang w:val="nl-NL" w:eastAsia="nl-NL"/>
              </w:rPr>
              <w:t xml:space="preserve"> </w:t>
            </w:r>
          </w:p>
        </w:tc>
        <w:tc>
          <w:tcPr>
            <w:tcW w:w="2542" w:type="pct"/>
          </w:tcPr>
          <w:p w14:paraId="3A823581" w14:textId="77777777" w:rsidR="000C6363" w:rsidRDefault="000C6363" w:rsidP="00FF053C">
            <w:pPr>
              <w:widowControl w:val="0"/>
              <w:tabs>
                <w:tab w:val="left" w:pos="7941"/>
                <w:tab w:val="left" w:pos="8885"/>
              </w:tabs>
              <w:rPr>
                <w:rFonts w:asciiTheme="minorHAnsi" w:eastAsia="Times New Roman" w:hAnsiTheme="minorHAnsi" w:cstheme="minorHAnsi"/>
                <w:lang w:val="nl-NL" w:eastAsia="nl-NL"/>
              </w:rPr>
            </w:pPr>
            <w:r w:rsidRPr="009927D6">
              <w:rPr>
                <w:rFonts w:asciiTheme="minorHAnsi" w:eastAsia="Times New Roman" w:hAnsiTheme="minorHAnsi" w:cstheme="minorHAnsi"/>
                <w:lang w:val="nl-NL" w:eastAsia="nl-NL"/>
              </w:rPr>
              <w:t xml:space="preserve"> </w:t>
            </w:r>
          </w:p>
        </w:tc>
      </w:tr>
      <w:tr w:rsidR="000C6363" w:rsidRPr="009927D6" w14:paraId="7A7628FA" w14:textId="77777777" w:rsidTr="00FF053C">
        <w:tc>
          <w:tcPr>
            <w:tcW w:w="1641" w:type="pct"/>
          </w:tcPr>
          <w:p w14:paraId="574012A0" w14:textId="77777777" w:rsidR="000C6363" w:rsidRDefault="000C6363" w:rsidP="00FF053C">
            <w:pPr>
              <w:widowControl w:val="0"/>
              <w:tabs>
                <w:tab w:val="left" w:pos="7941"/>
                <w:tab w:val="left" w:pos="8885"/>
              </w:tabs>
              <w:rPr>
                <w:rFonts w:asciiTheme="minorHAnsi" w:eastAsia="Times New Roman" w:hAnsiTheme="minorHAnsi" w:cstheme="minorHAnsi"/>
                <w:lang w:val="nl-NL" w:eastAsia="nl-NL"/>
              </w:rPr>
            </w:pPr>
            <w:r w:rsidRPr="00CD11D7">
              <w:rPr>
                <w:rFonts w:eastAsiaTheme="minorHAnsi" w:cs="Calibri"/>
                <w:color w:val="000000"/>
                <w:szCs w:val="22"/>
                <w:lang w:val="nl-BE" w:eastAsia="en-US"/>
              </w:rPr>
              <w:t>Kennis over achtergestelde doelgroepen</w:t>
            </w:r>
          </w:p>
        </w:tc>
        <w:tc>
          <w:tcPr>
            <w:tcW w:w="817" w:type="pct"/>
          </w:tcPr>
          <w:p w14:paraId="50176096" w14:textId="77777777" w:rsidR="000C6363" w:rsidRPr="00183201"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r w:rsidRPr="00183201">
              <w:rPr>
                <w:rFonts w:asciiTheme="minorHAnsi" w:eastAsia="Times New Roman" w:hAnsiTheme="minorHAnsi" w:cstheme="minorHAnsi"/>
                <w:lang w:val="nl-NL" w:eastAsia="nl-NL"/>
              </w:rPr>
              <w:t xml:space="preserve"> </w:t>
            </w:r>
          </w:p>
        </w:tc>
        <w:tc>
          <w:tcPr>
            <w:tcW w:w="2542" w:type="pct"/>
          </w:tcPr>
          <w:p w14:paraId="2BE139E1" w14:textId="77777777" w:rsidR="000C6363" w:rsidRDefault="000C6363" w:rsidP="00FF053C">
            <w:pPr>
              <w:widowControl w:val="0"/>
              <w:tabs>
                <w:tab w:val="left" w:pos="7941"/>
                <w:tab w:val="left" w:pos="8885"/>
              </w:tabs>
              <w:rPr>
                <w:rFonts w:asciiTheme="minorHAnsi" w:eastAsia="Times New Roman" w:hAnsiTheme="minorHAnsi" w:cstheme="minorHAnsi"/>
                <w:lang w:val="nl-NL" w:eastAsia="nl-NL"/>
              </w:rPr>
            </w:pPr>
            <w:r w:rsidRPr="009927D6">
              <w:rPr>
                <w:rFonts w:asciiTheme="minorHAnsi" w:eastAsia="Times New Roman" w:hAnsiTheme="minorHAnsi" w:cstheme="minorHAnsi"/>
                <w:lang w:val="nl-NL" w:eastAsia="nl-NL"/>
              </w:rPr>
              <w:t xml:space="preserve"> </w:t>
            </w:r>
          </w:p>
        </w:tc>
      </w:tr>
      <w:tr w:rsidR="000C6363" w:rsidRPr="009927D6" w14:paraId="61E394A9" w14:textId="77777777" w:rsidTr="00FF053C">
        <w:tc>
          <w:tcPr>
            <w:tcW w:w="1641" w:type="pct"/>
          </w:tcPr>
          <w:p w14:paraId="220F0086" w14:textId="77777777" w:rsidR="000C6363" w:rsidRPr="002B0041" w:rsidRDefault="000C6363" w:rsidP="00FF053C">
            <w:pPr>
              <w:widowControl w:val="0"/>
              <w:tabs>
                <w:tab w:val="left" w:pos="7941"/>
                <w:tab w:val="left" w:pos="8885"/>
              </w:tabs>
              <w:rPr>
                <w:rFonts w:eastAsiaTheme="minorHAnsi" w:cs="Calibri"/>
                <w:color w:val="000000"/>
                <w:lang w:val="nl-BE" w:eastAsia="en-US"/>
              </w:rPr>
            </w:pPr>
            <w:r w:rsidRPr="00CD11D7">
              <w:rPr>
                <w:rFonts w:eastAsiaTheme="minorHAnsi" w:cs="Calibri"/>
                <w:szCs w:val="22"/>
                <w:lang w:val="nl-BE" w:eastAsia="en-US"/>
              </w:rPr>
              <w:t xml:space="preserve">Kennis over trends waar </w:t>
            </w:r>
            <w:r>
              <w:rPr>
                <w:rFonts w:eastAsiaTheme="minorHAnsi" w:cs="Calibri"/>
                <w:szCs w:val="22"/>
                <w:lang w:val="nl-BE" w:eastAsia="en-US"/>
              </w:rPr>
              <w:t xml:space="preserve">RISO/PRIMO </w:t>
            </w:r>
            <w:r w:rsidRPr="00CD11D7">
              <w:rPr>
                <w:rFonts w:eastAsiaTheme="minorHAnsi" w:cs="Calibri"/>
                <w:szCs w:val="22"/>
                <w:lang w:val="nl-BE" w:eastAsia="en-US"/>
              </w:rPr>
              <w:t>op inspeelt</w:t>
            </w:r>
          </w:p>
        </w:tc>
        <w:tc>
          <w:tcPr>
            <w:tcW w:w="817" w:type="pct"/>
          </w:tcPr>
          <w:p w14:paraId="3493D857" w14:textId="77777777" w:rsidR="000C6363" w:rsidRPr="00183201"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r w:rsidRPr="00183201">
              <w:rPr>
                <w:rFonts w:asciiTheme="minorHAnsi" w:eastAsia="Times New Roman" w:hAnsiTheme="minorHAnsi" w:cstheme="minorHAnsi"/>
                <w:lang w:val="nl-NL" w:eastAsia="nl-NL"/>
              </w:rPr>
              <w:t xml:space="preserve"> </w:t>
            </w:r>
          </w:p>
        </w:tc>
        <w:tc>
          <w:tcPr>
            <w:tcW w:w="2542" w:type="pct"/>
          </w:tcPr>
          <w:p w14:paraId="26DF5C45"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p>
        </w:tc>
      </w:tr>
      <w:tr w:rsidR="000C6363" w:rsidRPr="009927D6" w14:paraId="172F1577" w14:textId="77777777" w:rsidTr="00FF053C">
        <w:tc>
          <w:tcPr>
            <w:tcW w:w="1641" w:type="pct"/>
          </w:tcPr>
          <w:p w14:paraId="72CB102D" w14:textId="77777777" w:rsidR="000C6363" w:rsidRPr="002B0041" w:rsidRDefault="000C6363" w:rsidP="00FF053C">
            <w:pPr>
              <w:widowControl w:val="0"/>
              <w:tabs>
                <w:tab w:val="left" w:pos="7941"/>
                <w:tab w:val="left" w:pos="8885"/>
              </w:tabs>
              <w:rPr>
                <w:rFonts w:eastAsiaTheme="minorHAnsi" w:cs="Calibri"/>
                <w:color w:val="000000"/>
                <w:lang w:val="nl-BE" w:eastAsia="en-US"/>
              </w:rPr>
            </w:pPr>
            <w:r w:rsidRPr="00CD11D7">
              <w:rPr>
                <w:rFonts w:eastAsiaTheme="minorHAnsi" w:cs="Calibri"/>
                <w:szCs w:val="22"/>
                <w:lang w:val="nl-BE" w:eastAsia="en-US"/>
              </w:rPr>
              <w:t>Kennis rond achterstellingmechanismen</w:t>
            </w:r>
          </w:p>
        </w:tc>
        <w:tc>
          <w:tcPr>
            <w:tcW w:w="817" w:type="pct"/>
          </w:tcPr>
          <w:p w14:paraId="7338870E" w14:textId="77777777" w:rsidR="000C6363" w:rsidRPr="00183201"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r w:rsidRPr="00183201">
              <w:rPr>
                <w:rFonts w:asciiTheme="minorHAnsi" w:eastAsia="Times New Roman" w:hAnsiTheme="minorHAnsi" w:cstheme="minorHAnsi"/>
                <w:lang w:val="nl-NL" w:eastAsia="nl-NL"/>
              </w:rPr>
              <w:t xml:space="preserve"> </w:t>
            </w:r>
          </w:p>
        </w:tc>
        <w:tc>
          <w:tcPr>
            <w:tcW w:w="2542" w:type="pct"/>
          </w:tcPr>
          <w:p w14:paraId="5AA215E7"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p>
        </w:tc>
      </w:tr>
      <w:tr w:rsidR="000C6363" w:rsidRPr="009927D6" w14:paraId="06588ED9" w14:textId="77777777" w:rsidTr="00FF053C">
        <w:tc>
          <w:tcPr>
            <w:tcW w:w="1641" w:type="pct"/>
          </w:tcPr>
          <w:p w14:paraId="045721D8" w14:textId="77777777" w:rsidR="000C6363" w:rsidRPr="002B0041" w:rsidRDefault="000C6363" w:rsidP="00FF053C">
            <w:pPr>
              <w:widowControl w:val="0"/>
              <w:tabs>
                <w:tab w:val="left" w:pos="7941"/>
                <w:tab w:val="left" w:pos="8885"/>
              </w:tabs>
              <w:rPr>
                <w:rFonts w:eastAsiaTheme="minorHAnsi" w:cs="Calibri"/>
                <w:color w:val="000000"/>
                <w:lang w:val="nl-BE" w:eastAsia="en-US"/>
              </w:rPr>
            </w:pPr>
            <w:r w:rsidRPr="00CD11D7">
              <w:rPr>
                <w:rFonts w:eastAsiaTheme="minorHAnsi" w:cs="Calibri"/>
                <w:szCs w:val="22"/>
                <w:lang w:val="nl-BE" w:eastAsia="en-US"/>
              </w:rPr>
              <w:t>Kennis rond polarisering en werken aan het samenleven in diversiteit</w:t>
            </w:r>
          </w:p>
        </w:tc>
        <w:tc>
          <w:tcPr>
            <w:tcW w:w="817" w:type="pct"/>
          </w:tcPr>
          <w:p w14:paraId="1DBA0402" w14:textId="77777777" w:rsidR="000C6363" w:rsidRPr="00183201" w:rsidRDefault="000C6363" w:rsidP="00FF053C">
            <w:pPr>
              <w:widowControl w:val="0"/>
              <w:tabs>
                <w:tab w:val="left" w:pos="7941"/>
                <w:tab w:val="left" w:pos="8885"/>
              </w:tabs>
              <w:jc w:val="both"/>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Ja/Nee</w:t>
            </w:r>
            <w:r w:rsidRPr="00183201">
              <w:rPr>
                <w:rFonts w:asciiTheme="minorHAnsi" w:eastAsia="Times New Roman" w:hAnsiTheme="minorHAnsi" w:cstheme="minorHAnsi"/>
                <w:lang w:val="nl-NL" w:eastAsia="nl-NL"/>
              </w:rPr>
              <w:t xml:space="preserve"> </w:t>
            </w:r>
          </w:p>
        </w:tc>
        <w:tc>
          <w:tcPr>
            <w:tcW w:w="2542" w:type="pct"/>
          </w:tcPr>
          <w:p w14:paraId="04387E79" w14:textId="77777777" w:rsidR="000C6363" w:rsidRPr="009927D6" w:rsidRDefault="000C6363" w:rsidP="00FF053C">
            <w:pPr>
              <w:widowControl w:val="0"/>
              <w:tabs>
                <w:tab w:val="left" w:pos="7941"/>
                <w:tab w:val="left" w:pos="8885"/>
              </w:tabs>
              <w:rPr>
                <w:rFonts w:asciiTheme="minorHAnsi" w:eastAsia="Times New Roman" w:hAnsiTheme="minorHAnsi" w:cstheme="minorHAnsi"/>
                <w:lang w:val="nl-NL" w:eastAsia="nl-NL"/>
              </w:rPr>
            </w:pPr>
          </w:p>
        </w:tc>
      </w:tr>
      <w:tr w:rsidR="000C6363" w:rsidRPr="009927D6" w14:paraId="29078755" w14:textId="77777777" w:rsidTr="00FF053C">
        <w:tc>
          <w:tcPr>
            <w:tcW w:w="5000" w:type="pct"/>
            <w:gridSpan w:val="3"/>
          </w:tcPr>
          <w:p w14:paraId="0E6CD8BA" w14:textId="77777777" w:rsidR="000C6363" w:rsidRDefault="000C6363" w:rsidP="00FF053C">
            <w:pPr>
              <w:widowControl w:val="0"/>
              <w:tabs>
                <w:tab w:val="left" w:pos="7941"/>
                <w:tab w:val="left" w:pos="8885"/>
              </w:tabs>
              <w:rPr>
                <w:rFonts w:asciiTheme="minorHAnsi" w:eastAsia="Times New Roman" w:hAnsiTheme="minorHAnsi" w:cstheme="minorHAnsi"/>
                <w:lang w:val="nl-NL" w:eastAsia="nl-NL"/>
              </w:rPr>
            </w:pPr>
            <w:r>
              <w:rPr>
                <w:rFonts w:asciiTheme="minorHAnsi" w:eastAsia="Times New Roman" w:hAnsiTheme="minorHAnsi" w:cstheme="minorHAnsi"/>
                <w:lang w:val="nl-NL" w:eastAsia="nl-NL"/>
              </w:rPr>
              <w:t>Toelichting</w:t>
            </w:r>
            <w:r w:rsidRPr="00D12E24">
              <w:rPr>
                <w:rFonts w:asciiTheme="minorHAnsi" w:eastAsia="Times New Roman" w:hAnsiTheme="minorHAnsi" w:cstheme="minorHAnsi"/>
                <w:lang w:val="nl-NL" w:eastAsia="nl-NL"/>
              </w:rPr>
              <w:t>:</w:t>
            </w:r>
            <w:r>
              <w:rPr>
                <w:rFonts w:asciiTheme="minorHAnsi" w:eastAsia="Times New Roman" w:hAnsiTheme="minorHAnsi" w:cstheme="minorHAnsi"/>
                <w:lang w:val="nl-NL" w:eastAsia="nl-NL"/>
              </w:rPr>
              <w:t xml:space="preserve"> </w:t>
            </w:r>
          </w:p>
          <w:p w14:paraId="00C30C66" w14:textId="77777777" w:rsidR="000C6363" w:rsidRDefault="000C6363" w:rsidP="00FF053C">
            <w:pPr>
              <w:widowControl w:val="0"/>
              <w:tabs>
                <w:tab w:val="left" w:pos="7941"/>
                <w:tab w:val="left" w:pos="8885"/>
              </w:tabs>
              <w:rPr>
                <w:rFonts w:eastAsia="Times New Roman" w:cstheme="minorHAnsi"/>
                <w:color w:val="FF0000"/>
                <w:lang w:val="nl-NL" w:eastAsia="nl-NL"/>
              </w:rPr>
            </w:pPr>
          </w:p>
          <w:p w14:paraId="55BF5AB4" w14:textId="77777777" w:rsidR="000C6363" w:rsidRPr="00F223E6" w:rsidRDefault="000C6363" w:rsidP="00FF053C">
            <w:pPr>
              <w:widowControl w:val="0"/>
              <w:tabs>
                <w:tab w:val="left" w:pos="7941"/>
                <w:tab w:val="left" w:pos="8885"/>
              </w:tabs>
              <w:rPr>
                <w:rFonts w:eastAsia="Times New Roman" w:cstheme="minorHAnsi"/>
                <w:color w:val="FF0000"/>
                <w:lang w:val="nl-NL" w:eastAsia="nl-NL"/>
              </w:rPr>
            </w:pPr>
          </w:p>
        </w:tc>
      </w:tr>
    </w:tbl>
    <w:p w14:paraId="20DF81F3" w14:textId="77777777" w:rsidR="000C6363" w:rsidRDefault="000C6363" w:rsidP="000C6363">
      <w:pPr>
        <w:widowControl w:val="0"/>
        <w:tabs>
          <w:tab w:val="left" w:pos="7941"/>
          <w:tab w:val="left" w:pos="8885"/>
        </w:tabs>
        <w:jc w:val="both"/>
        <w:rPr>
          <w:i/>
          <w:u w:val="single"/>
          <w:lang w:val="nl-NL" w:eastAsia="nl-NL"/>
        </w:rPr>
      </w:pPr>
    </w:p>
    <w:p w14:paraId="72CEA53F" w14:textId="77777777" w:rsidR="00DC5C20" w:rsidRPr="005C7D11" w:rsidRDefault="00DC5C20" w:rsidP="000C6363">
      <w:pPr>
        <w:widowControl w:val="0"/>
        <w:tabs>
          <w:tab w:val="left" w:pos="7941"/>
          <w:tab w:val="left" w:pos="8885"/>
        </w:tabs>
        <w:jc w:val="both"/>
        <w:rPr>
          <w:i/>
          <w:u w:val="single"/>
          <w:lang w:val="nl-NL" w:eastAsia="nl-NL"/>
        </w:rPr>
      </w:pPr>
    </w:p>
    <w:p w14:paraId="3989185A" w14:textId="7D988C69" w:rsidR="000C6363" w:rsidRPr="00E26B7B" w:rsidRDefault="000C6363" w:rsidP="00B9659D">
      <w:pPr>
        <w:pStyle w:val="Kop3"/>
        <w:widowControl w:val="0"/>
        <w:numPr>
          <w:ilvl w:val="2"/>
          <w:numId w:val="4"/>
        </w:numPr>
        <w:tabs>
          <w:tab w:val="left" w:pos="7941"/>
          <w:tab w:val="left" w:pos="8885"/>
        </w:tabs>
        <w:jc w:val="both"/>
        <w:rPr>
          <w:rFonts w:eastAsiaTheme="minorEastAsia"/>
          <w:szCs w:val="24"/>
          <w:lang w:val="nl-NL" w:eastAsia="nl-NL"/>
        </w:rPr>
      </w:pPr>
      <w:bookmarkStart w:id="12" w:name="_Toc487037667"/>
      <w:r w:rsidRPr="00E26B7B">
        <w:rPr>
          <w:rFonts w:eastAsiaTheme="minorEastAsia"/>
          <w:szCs w:val="24"/>
          <w:lang w:val="nl-NL" w:eastAsia="nl-NL"/>
        </w:rPr>
        <w:t>Inhoudelijke domeinen waarbinnen de leden van de RvB kennis of ervaring hebben/banden mee hebben (indicatief)</w:t>
      </w:r>
      <w:bookmarkEnd w:id="12"/>
    </w:p>
    <w:p w14:paraId="5B77FCB3" w14:textId="77777777" w:rsidR="000C6363" w:rsidRPr="005C7D11" w:rsidRDefault="000C6363" w:rsidP="000C6363">
      <w:pPr>
        <w:widowControl w:val="0"/>
        <w:tabs>
          <w:tab w:val="left" w:pos="7941"/>
          <w:tab w:val="left" w:pos="8885"/>
        </w:tabs>
        <w:jc w:val="both"/>
        <w:rPr>
          <w:rFonts w:eastAsia="Times New Roman" w:cstheme="minorHAnsi"/>
          <w:szCs w:val="20"/>
          <w:lang w:val="nl-NL" w:eastAsia="nl-NL"/>
        </w:rPr>
      </w:pPr>
      <w:r w:rsidRPr="005C7D11">
        <w:rPr>
          <w:rFonts w:eastAsia="Times New Roman" w:cstheme="minorHAnsi"/>
          <w:szCs w:val="20"/>
          <w:lang w:val="nl-NL" w:eastAsia="nl-NL"/>
        </w:rPr>
        <w:t>Hier gaat het enerzijds over aansturing, over aanwezigheid van kennis/ervaring om een doordacht beleid te voeren rond de grondrechten en het implementeren ervan in de regio</w:t>
      </w:r>
      <w:r w:rsidRPr="005C7D11">
        <w:rPr>
          <w:rFonts w:eastAsia="Times New Roman" w:cstheme="minorHAnsi"/>
          <w:i/>
          <w:color w:val="FF0000"/>
          <w:szCs w:val="20"/>
          <w:lang w:val="nl-NL" w:eastAsia="nl-NL"/>
        </w:rPr>
        <w:t xml:space="preserve">. </w:t>
      </w:r>
      <w:r w:rsidRPr="005C7D11">
        <w:rPr>
          <w:rFonts w:eastAsia="Times New Roman" w:cstheme="minorHAnsi"/>
          <w:szCs w:val="20"/>
          <w:lang w:val="nl-NL" w:eastAsia="nl-NL"/>
        </w:rPr>
        <w:t xml:space="preserve">Anderzijds gaat het ook over het creëren van een draagvlak voor de intenties en/of beslissingen van het RISO in het werkgebied. </w:t>
      </w:r>
    </w:p>
    <w:p w14:paraId="25264E39" w14:textId="77777777" w:rsidR="000C6363" w:rsidRPr="005C7D11" w:rsidRDefault="000C6363" w:rsidP="000C6363">
      <w:pPr>
        <w:widowControl w:val="0"/>
        <w:tabs>
          <w:tab w:val="left" w:pos="7941"/>
          <w:tab w:val="left" w:pos="8885"/>
        </w:tabs>
        <w:jc w:val="both"/>
        <w:rPr>
          <w:rFonts w:eastAsia="Times New Roman" w:cstheme="minorHAnsi"/>
          <w:szCs w:val="20"/>
          <w:lang w:val="nl-NL" w:eastAsia="nl-NL"/>
        </w:rPr>
      </w:pPr>
      <w:r w:rsidRPr="005C7D11">
        <w:rPr>
          <w:rFonts w:eastAsia="Times New Roman" w:cstheme="minorHAnsi"/>
          <w:szCs w:val="20"/>
          <w:lang w:val="nl-NL" w:eastAsia="nl-NL"/>
        </w:rPr>
        <w:lastRenderedPageBreak/>
        <w:t>De tabel werd ingevuld op basis van de bespreking. Hij is informatief en werd niet afgetoetst door Zorginspectie</w:t>
      </w:r>
    </w:p>
    <w:p w14:paraId="4993A976" w14:textId="77777777" w:rsidR="000C6363" w:rsidRPr="005C7D11" w:rsidRDefault="000C6363" w:rsidP="000C6363">
      <w:pPr>
        <w:pStyle w:val="Lijstalinea"/>
        <w:widowControl w:val="0"/>
        <w:tabs>
          <w:tab w:val="left" w:pos="7941"/>
          <w:tab w:val="left" w:pos="8885"/>
        </w:tabs>
        <w:jc w:val="both"/>
        <w:rPr>
          <w:rFonts w:eastAsia="Times New Roman" w:cstheme="minorHAnsi"/>
          <w:szCs w:val="20"/>
          <w:lang w:val="nl-NL" w:eastAsia="nl-NL"/>
        </w:rPr>
      </w:pPr>
    </w:p>
    <w:tbl>
      <w:tblPr>
        <w:tblStyle w:val="Tabelraster"/>
        <w:tblW w:w="5000" w:type="pct"/>
        <w:tblLook w:val="04A0" w:firstRow="1" w:lastRow="0" w:firstColumn="1" w:lastColumn="0" w:noHBand="0" w:noVBand="1"/>
      </w:tblPr>
      <w:tblGrid>
        <w:gridCol w:w="3253"/>
        <w:gridCol w:w="1619"/>
        <w:gridCol w:w="5039"/>
      </w:tblGrid>
      <w:tr w:rsidR="000C6363" w:rsidRPr="005C7D11" w14:paraId="3F12DCDA" w14:textId="77777777" w:rsidTr="00FF053C">
        <w:tc>
          <w:tcPr>
            <w:tcW w:w="1641" w:type="pct"/>
            <w:tcBorders>
              <w:tl2br w:val="nil"/>
            </w:tcBorders>
            <w:shd w:val="clear" w:color="auto" w:fill="auto"/>
          </w:tcPr>
          <w:p w14:paraId="1139D21B" w14:textId="77777777" w:rsidR="000C6363" w:rsidRPr="005C7D11" w:rsidRDefault="000C6363" w:rsidP="00FF053C">
            <w:pPr>
              <w:widowControl w:val="0"/>
              <w:tabs>
                <w:tab w:val="left" w:pos="7941"/>
                <w:tab w:val="left" w:pos="8885"/>
              </w:tabs>
              <w:rPr>
                <w:rFonts w:eastAsia="Times New Roman" w:cstheme="minorHAnsi"/>
                <w:b/>
                <w:lang w:val="nl-NL" w:eastAsia="nl-NL"/>
              </w:rPr>
            </w:pPr>
            <w:r w:rsidRPr="005C7D11">
              <w:rPr>
                <w:rFonts w:eastAsia="Times New Roman" w:cstheme="minorHAnsi"/>
                <w:b/>
                <w:lang w:val="nl-NL" w:eastAsia="nl-NL"/>
              </w:rPr>
              <w:t>Inhoudelijke kennis en ervaring</w:t>
            </w:r>
          </w:p>
        </w:tc>
        <w:tc>
          <w:tcPr>
            <w:tcW w:w="817" w:type="pct"/>
            <w:shd w:val="clear" w:color="auto" w:fill="auto"/>
          </w:tcPr>
          <w:p w14:paraId="723E1EDC" w14:textId="77777777" w:rsidR="000C6363" w:rsidRPr="005C7D11" w:rsidRDefault="000C6363" w:rsidP="00FF053C">
            <w:pPr>
              <w:widowControl w:val="0"/>
              <w:tabs>
                <w:tab w:val="left" w:pos="7941"/>
                <w:tab w:val="left" w:pos="8885"/>
              </w:tabs>
              <w:jc w:val="both"/>
              <w:rPr>
                <w:rFonts w:eastAsia="Times New Roman" w:cstheme="minorHAnsi"/>
                <w:b/>
                <w:lang w:val="nl-NL" w:eastAsia="nl-NL"/>
              </w:rPr>
            </w:pPr>
            <w:r w:rsidRPr="005C7D11">
              <w:rPr>
                <w:rFonts w:eastAsia="Times New Roman" w:cstheme="minorHAnsi"/>
                <w:b/>
                <w:lang w:val="nl-NL" w:eastAsia="nl-NL"/>
              </w:rPr>
              <w:t>Beschikbaar voor de RvB</w:t>
            </w:r>
          </w:p>
        </w:tc>
        <w:tc>
          <w:tcPr>
            <w:tcW w:w="2542" w:type="pct"/>
            <w:shd w:val="clear" w:color="auto" w:fill="auto"/>
          </w:tcPr>
          <w:p w14:paraId="5432E1F2" w14:textId="77777777" w:rsidR="000C6363" w:rsidRPr="005C7D11" w:rsidRDefault="000C6363" w:rsidP="00FF053C">
            <w:pPr>
              <w:widowControl w:val="0"/>
              <w:tabs>
                <w:tab w:val="left" w:pos="7941"/>
                <w:tab w:val="left" w:pos="8885"/>
              </w:tabs>
              <w:jc w:val="both"/>
              <w:rPr>
                <w:rFonts w:eastAsia="Times New Roman" w:cstheme="minorHAnsi"/>
                <w:b/>
                <w:lang w:val="nl-NL" w:eastAsia="nl-NL"/>
              </w:rPr>
            </w:pPr>
            <w:r w:rsidRPr="005C7D11">
              <w:rPr>
                <w:rFonts w:eastAsia="Times New Roman" w:cstheme="minorHAnsi"/>
                <w:b/>
                <w:lang w:val="nl-NL" w:eastAsia="nl-NL"/>
              </w:rPr>
              <w:t>Toelichting:</w:t>
            </w:r>
          </w:p>
        </w:tc>
      </w:tr>
      <w:tr w:rsidR="000C6363" w:rsidRPr="005C7D11" w14:paraId="35D38710" w14:textId="77777777" w:rsidTr="00FF053C">
        <w:tc>
          <w:tcPr>
            <w:tcW w:w="1641" w:type="pct"/>
            <w:shd w:val="clear" w:color="auto" w:fill="auto"/>
          </w:tcPr>
          <w:p w14:paraId="51AF6C2A"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Wonen</w:t>
            </w:r>
          </w:p>
          <w:p w14:paraId="51D56059"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shd w:val="clear" w:color="auto" w:fill="auto"/>
          </w:tcPr>
          <w:p w14:paraId="01DE0F0D"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tc>
        <w:tc>
          <w:tcPr>
            <w:tcW w:w="2542" w:type="pct"/>
            <w:shd w:val="clear" w:color="auto" w:fill="auto"/>
          </w:tcPr>
          <w:p w14:paraId="3EF41B99"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r w:rsidR="000C6363" w:rsidRPr="005C7D11" w14:paraId="371C3974" w14:textId="77777777" w:rsidTr="00FF053C">
        <w:tc>
          <w:tcPr>
            <w:tcW w:w="1641" w:type="pct"/>
            <w:shd w:val="clear" w:color="auto" w:fill="auto"/>
          </w:tcPr>
          <w:p w14:paraId="0EF1506D"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Energie</w:t>
            </w:r>
          </w:p>
          <w:p w14:paraId="5AA71061"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shd w:val="clear" w:color="auto" w:fill="auto"/>
          </w:tcPr>
          <w:p w14:paraId="562C4E93"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tc>
        <w:tc>
          <w:tcPr>
            <w:tcW w:w="2542" w:type="pct"/>
            <w:shd w:val="clear" w:color="auto" w:fill="auto"/>
          </w:tcPr>
          <w:p w14:paraId="7CCF4879"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r w:rsidR="000C6363" w:rsidRPr="005C7D11" w14:paraId="68CC70D3" w14:textId="77777777" w:rsidTr="00FF053C">
        <w:tc>
          <w:tcPr>
            <w:tcW w:w="1641" w:type="pct"/>
            <w:shd w:val="clear" w:color="auto" w:fill="auto"/>
          </w:tcPr>
          <w:p w14:paraId="50D4D568"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Onderwijs</w:t>
            </w:r>
          </w:p>
          <w:p w14:paraId="100BCE73"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817" w:type="pct"/>
            <w:shd w:val="clear" w:color="auto" w:fill="auto"/>
          </w:tcPr>
          <w:p w14:paraId="2FFBD92F"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tc>
        <w:tc>
          <w:tcPr>
            <w:tcW w:w="2542" w:type="pct"/>
            <w:shd w:val="clear" w:color="auto" w:fill="auto"/>
          </w:tcPr>
          <w:p w14:paraId="6BC7BDE2"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r w:rsidR="000C6363" w:rsidRPr="005C7D11" w14:paraId="194F14E2" w14:textId="77777777" w:rsidTr="00FF053C">
        <w:tc>
          <w:tcPr>
            <w:tcW w:w="1641" w:type="pct"/>
            <w:shd w:val="clear" w:color="auto" w:fill="auto"/>
          </w:tcPr>
          <w:p w14:paraId="061133E2"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Welzijn</w:t>
            </w:r>
            <w:r w:rsidRPr="005C7D11">
              <w:rPr>
                <w:rFonts w:eastAsia="Times New Roman" w:cstheme="minorHAnsi"/>
                <w:lang w:val="nl-NL" w:eastAsia="nl-NL"/>
              </w:rPr>
              <w:br/>
            </w:r>
          </w:p>
        </w:tc>
        <w:tc>
          <w:tcPr>
            <w:tcW w:w="817" w:type="pct"/>
            <w:shd w:val="clear" w:color="auto" w:fill="auto"/>
          </w:tcPr>
          <w:p w14:paraId="5D0027C9"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tc>
        <w:tc>
          <w:tcPr>
            <w:tcW w:w="2542" w:type="pct"/>
            <w:shd w:val="clear" w:color="auto" w:fill="auto"/>
          </w:tcPr>
          <w:p w14:paraId="6A033D2F"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r w:rsidR="000C6363" w:rsidRPr="005C7D11" w14:paraId="05F5FCF1" w14:textId="77777777" w:rsidTr="00FF053C">
        <w:tc>
          <w:tcPr>
            <w:tcW w:w="1641" w:type="pct"/>
            <w:shd w:val="clear" w:color="auto" w:fill="auto"/>
          </w:tcPr>
          <w:p w14:paraId="09E0EFA8" w14:textId="77777777" w:rsidR="000C6363" w:rsidRPr="005C7D11" w:rsidRDefault="000C6363" w:rsidP="00FF053C">
            <w:pPr>
              <w:widowControl w:val="0"/>
              <w:tabs>
                <w:tab w:val="left" w:pos="7941"/>
                <w:tab w:val="left" w:pos="8885"/>
              </w:tabs>
              <w:jc w:val="both"/>
              <w:rPr>
                <w:rFonts w:eastAsia="Times New Roman" w:cstheme="minorHAnsi"/>
                <w:i/>
                <w:lang w:val="nl-NL" w:eastAsia="nl-NL"/>
              </w:rPr>
            </w:pPr>
            <w:r w:rsidRPr="005C7D11">
              <w:rPr>
                <w:rFonts w:eastAsia="Times New Roman" w:cstheme="minorHAnsi"/>
                <w:lang w:val="nl-NL" w:eastAsia="nl-NL"/>
              </w:rPr>
              <w:t>Werk</w:t>
            </w:r>
          </w:p>
        </w:tc>
        <w:tc>
          <w:tcPr>
            <w:tcW w:w="817" w:type="pct"/>
            <w:shd w:val="clear" w:color="auto" w:fill="auto"/>
          </w:tcPr>
          <w:p w14:paraId="1556B36F"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p w14:paraId="3A2E7407"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2542" w:type="pct"/>
            <w:shd w:val="clear" w:color="auto" w:fill="auto"/>
          </w:tcPr>
          <w:p w14:paraId="23260E0E"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r w:rsidR="000C6363" w:rsidRPr="005C7D11" w14:paraId="0EDC7363" w14:textId="77777777" w:rsidTr="00FF053C">
        <w:tc>
          <w:tcPr>
            <w:tcW w:w="1641" w:type="pct"/>
            <w:shd w:val="clear" w:color="auto" w:fill="auto"/>
          </w:tcPr>
          <w:p w14:paraId="48F55276" w14:textId="77777777" w:rsidR="000C6363" w:rsidRPr="005C7D11"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Leefbare omgeving/sociale cohesie</w:t>
            </w:r>
          </w:p>
        </w:tc>
        <w:tc>
          <w:tcPr>
            <w:tcW w:w="817" w:type="pct"/>
            <w:shd w:val="clear" w:color="auto" w:fill="auto"/>
          </w:tcPr>
          <w:p w14:paraId="06695974"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p w14:paraId="12996FCA"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2542" w:type="pct"/>
            <w:shd w:val="clear" w:color="auto" w:fill="auto"/>
          </w:tcPr>
          <w:p w14:paraId="23625826" w14:textId="77777777" w:rsidR="000C6363" w:rsidRPr="005C7D11"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 xml:space="preserve"> </w:t>
            </w:r>
          </w:p>
        </w:tc>
      </w:tr>
      <w:tr w:rsidR="000C6363" w:rsidRPr="005C7D11" w14:paraId="10A64A10" w14:textId="77777777" w:rsidTr="00FF053C">
        <w:tc>
          <w:tcPr>
            <w:tcW w:w="1641" w:type="pct"/>
            <w:shd w:val="clear" w:color="auto" w:fill="auto"/>
          </w:tcPr>
          <w:p w14:paraId="3A435EAD"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Gezondheid</w:t>
            </w:r>
          </w:p>
        </w:tc>
        <w:tc>
          <w:tcPr>
            <w:tcW w:w="817" w:type="pct"/>
            <w:shd w:val="clear" w:color="auto" w:fill="auto"/>
          </w:tcPr>
          <w:p w14:paraId="4593F827"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p w14:paraId="58A3B9D2"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2542" w:type="pct"/>
            <w:shd w:val="clear" w:color="auto" w:fill="auto"/>
          </w:tcPr>
          <w:p w14:paraId="1C1C9C56" w14:textId="77777777" w:rsidR="000C6363" w:rsidRPr="005C7D11"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 xml:space="preserve"> </w:t>
            </w:r>
          </w:p>
        </w:tc>
      </w:tr>
      <w:tr w:rsidR="000C6363" w:rsidRPr="005C7D11" w14:paraId="287C7642" w14:textId="77777777" w:rsidTr="00FF053C">
        <w:tc>
          <w:tcPr>
            <w:tcW w:w="1641" w:type="pct"/>
            <w:shd w:val="clear" w:color="auto" w:fill="auto"/>
          </w:tcPr>
          <w:p w14:paraId="567411D7"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Maatschappelijke dienstverlening</w:t>
            </w:r>
          </w:p>
        </w:tc>
        <w:tc>
          <w:tcPr>
            <w:tcW w:w="817" w:type="pct"/>
            <w:shd w:val="clear" w:color="auto" w:fill="auto"/>
          </w:tcPr>
          <w:p w14:paraId="3DDD50A1"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p w14:paraId="6E6AFD10"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p>
        </w:tc>
        <w:tc>
          <w:tcPr>
            <w:tcW w:w="2542" w:type="pct"/>
            <w:shd w:val="clear" w:color="auto" w:fill="auto"/>
          </w:tcPr>
          <w:p w14:paraId="197B4115" w14:textId="77777777" w:rsidR="000C6363" w:rsidRPr="005C7D11"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 xml:space="preserve"> </w:t>
            </w:r>
          </w:p>
        </w:tc>
      </w:tr>
      <w:tr w:rsidR="000C6363" w:rsidRPr="005C7D11" w14:paraId="7FBA4288" w14:textId="77777777" w:rsidTr="00FF053C">
        <w:tc>
          <w:tcPr>
            <w:tcW w:w="5000" w:type="pct"/>
            <w:gridSpan w:val="3"/>
            <w:shd w:val="clear" w:color="auto" w:fill="auto"/>
          </w:tcPr>
          <w:p w14:paraId="49D17B39" w14:textId="77777777" w:rsidR="000C6363"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Toelichting:</w:t>
            </w:r>
          </w:p>
          <w:p w14:paraId="04710ADC" w14:textId="77777777" w:rsidR="000C6363" w:rsidRPr="005C7D11" w:rsidRDefault="000C6363" w:rsidP="00FF053C">
            <w:pPr>
              <w:rPr>
                <w:rFonts w:eastAsia="Times New Roman" w:cstheme="minorHAnsi"/>
                <w:lang w:val="nl-NL" w:eastAsia="nl-NL"/>
              </w:rPr>
            </w:pPr>
          </w:p>
        </w:tc>
      </w:tr>
    </w:tbl>
    <w:p w14:paraId="232ABC28" w14:textId="1A8AD2AE" w:rsidR="000C6363" w:rsidRPr="005C7D11" w:rsidRDefault="000C6363" w:rsidP="00B9659D">
      <w:pPr>
        <w:pStyle w:val="Kop3"/>
        <w:widowControl w:val="0"/>
        <w:numPr>
          <w:ilvl w:val="2"/>
          <w:numId w:val="4"/>
        </w:numPr>
        <w:tabs>
          <w:tab w:val="left" w:pos="7941"/>
          <w:tab w:val="left" w:pos="8885"/>
        </w:tabs>
        <w:jc w:val="both"/>
        <w:rPr>
          <w:rFonts w:eastAsiaTheme="minorEastAsia"/>
          <w:lang w:val="nl-NL" w:eastAsia="nl-NL"/>
        </w:rPr>
      </w:pPr>
      <w:bookmarkStart w:id="13" w:name="_Toc487037668"/>
      <w:r w:rsidRPr="00E26B7B">
        <w:rPr>
          <w:rFonts w:eastAsiaTheme="minorEastAsia"/>
          <w:szCs w:val="24"/>
          <w:lang w:val="nl-NL" w:eastAsia="nl-NL"/>
        </w:rPr>
        <w:t xml:space="preserve">Participatie van </w:t>
      </w:r>
      <w:r w:rsidR="00A14797" w:rsidRPr="00E26B7B">
        <w:rPr>
          <w:rFonts w:eastAsiaTheme="minorEastAsia"/>
          <w:szCs w:val="24"/>
          <w:lang w:val="nl-NL" w:eastAsia="nl-NL"/>
        </w:rPr>
        <w:t>de doelgroep</w:t>
      </w:r>
      <w:r w:rsidRPr="00E26B7B">
        <w:rPr>
          <w:rFonts w:eastAsiaTheme="minorEastAsia"/>
          <w:szCs w:val="24"/>
          <w:lang w:val="nl-NL" w:eastAsia="nl-NL"/>
        </w:rPr>
        <w:t xml:space="preserve"> aan het</w:t>
      </w:r>
      <w:r w:rsidR="00192368" w:rsidRPr="00E26B7B">
        <w:rPr>
          <w:rFonts w:eastAsiaTheme="minorEastAsia"/>
          <w:szCs w:val="24"/>
          <w:lang w:val="nl-NL" w:eastAsia="nl-NL"/>
        </w:rPr>
        <w:t xml:space="preserve"> algemeen</w:t>
      </w:r>
      <w:r w:rsidRPr="00E26B7B">
        <w:rPr>
          <w:rFonts w:eastAsiaTheme="minorEastAsia"/>
          <w:szCs w:val="24"/>
          <w:lang w:val="nl-NL" w:eastAsia="nl-NL"/>
        </w:rPr>
        <w:t xml:space="preserve"> beleid van het RISO</w:t>
      </w:r>
      <w:bookmarkEnd w:id="13"/>
    </w:p>
    <w:p w14:paraId="39811E60" w14:textId="77777777" w:rsidR="000C6363" w:rsidRPr="00623CF0" w:rsidRDefault="000C6363" w:rsidP="000C6363">
      <w:pPr>
        <w:ind w:left="708"/>
        <w:rPr>
          <w:rFonts w:cstheme="minorHAnsi"/>
          <w:i/>
        </w:rPr>
      </w:pPr>
      <w:r w:rsidRPr="005C7D11">
        <w:rPr>
          <w:rFonts w:eastAsia="Times New Roman"/>
          <w:b/>
          <w:bCs/>
          <w:sz w:val="24"/>
          <w:szCs w:val="24"/>
        </w:rPr>
        <w:t>  </w:t>
      </w:r>
      <w:r w:rsidRPr="00623CF0">
        <w:rPr>
          <w:rFonts w:cstheme="minorHAnsi"/>
          <w:i/>
        </w:rPr>
        <w:t xml:space="preserve">BVR 17/08/2000 </w:t>
      </w:r>
    </w:p>
    <w:p w14:paraId="29772C88" w14:textId="77777777" w:rsidR="000C6363" w:rsidRDefault="00B9659D" w:rsidP="000C6363">
      <w:pPr>
        <w:ind w:left="708"/>
        <w:rPr>
          <w:rFonts w:eastAsia="Times New Roman"/>
          <w:bCs/>
          <w:i/>
          <w:u w:val="single"/>
        </w:rPr>
      </w:pPr>
      <w:hyperlink r:id="rId13" w:anchor="Art.3bis" w:history="1">
        <w:r w:rsidR="000C6363" w:rsidRPr="00623CF0">
          <w:rPr>
            <w:rFonts w:eastAsia="Times New Roman"/>
            <w:bCs/>
            <w:i/>
            <w:u w:val="single"/>
          </w:rPr>
          <w:t>Art.</w:t>
        </w:r>
      </w:hyperlink>
      <w:r w:rsidR="000C6363" w:rsidRPr="00623CF0">
        <w:rPr>
          <w:rFonts w:eastAsia="Times New Roman"/>
          <w:bCs/>
          <w:i/>
        </w:rPr>
        <w:t> </w:t>
      </w:r>
      <w:hyperlink r:id="rId14" w:anchor="Art.4" w:history="1">
        <w:r w:rsidR="000C6363" w:rsidRPr="00623CF0">
          <w:rPr>
            <w:rFonts w:eastAsia="Times New Roman"/>
            <w:bCs/>
            <w:i/>
            <w:u w:val="single"/>
          </w:rPr>
          <w:t>3ter</w:t>
        </w:r>
      </w:hyperlink>
      <w:r w:rsidR="000C6363" w:rsidRPr="00623CF0">
        <w:rPr>
          <w:rFonts w:eastAsia="Times New Roman"/>
          <w:bCs/>
          <w:i/>
        </w:rPr>
        <w:t> § 1. Elk regionaal instituut voert een kwaliteitsbeleid overeenkomstig de bepalingen van het decreet van 17 oktober 2003 betreffende de kwaliteit van de gezondheids- en welzijnsvoorzieningen en in functie van de eigen opdrachten. De regionale instituten tonen daarbij door middel van zelfevaluatie aan hoe ze een verantwoord aanbod realiseren bij de realisatie van de kernprocessen. De zelfevaluatie heeft minstens betrekking op de volgende zorgaspecten:</w:t>
      </w:r>
      <w:r w:rsidR="000C6363" w:rsidRPr="00623CF0">
        <w:rPr>
          <w:rFonts w:eastAsia="Times New Roman"/>
          <w:bCs/>
          <w:i/>
        </w:rPr>
        <w:br/>
        <w:t>   1° het aanbod sluit aan bij de behoeftes van de doelgroep;</w:t>
      </w:r>
      <w:r w:rsidR="000C6363" w:rsidRPr="00623CF0">
        <w:rPr>
          <w:rFonts w:eastAsia="Times New Roman"/>
          <w:bCs/>
          <w:i/>
        </w:rPr>
        <w:br/>
        <w:t>   2° het aanbod is toegankelijk;</w:t>
      </w:r>
      <w:r w:rsidR="000C6363" w:rsidRPr="00623CF0">
        <w:rPr>
          <w:rFonts w:eastAsia="Times New Roman"/>
          <w:bCs/>
          <w:i/>
        </w:rPr>
        <w:br/>
        <w:t xml:space="preserve">   3° </w:t>
      </w:r>
      <w:r w:rsidR="000C6363" w:rsidRPr="00623CF0">
        <w:rPr>
          <w:rFonts w:eastAsia="Times New Roman"/>
          <w:bCs/>
          <w:i/>
          <w:u w:val="single"/>
        </w:rPr>
        <w:t>de doelgroep participeert actief in de vormgeving van de strategische actie;</w:t>
      </w:r>
    </w:p>
    <w:p w14:paraId="5BF42736" w14:textId="77777777" w:rsidR="000C6363" w:rsidRPr="00727C8F" w:rsidRDefault="000C6363" w:rsidP="000C6363">
      <w:pPr>
        <w:ind w:left="708"/>
        <w:rPr>
          <w:rFonts w:eastAsia="Times New Roman"/>
          <w:bCs/>
          <w:i/>
        </w:rPr>
      </w:pPr>
      <w:r w:rsidRPr="00727C8F">
        <w:rPr>
          <w:rFonts w:eastAsia="Times New Roman"/>
          <w:bCs/>
          <w:i/>
        </w:rPr>
        <w:t xml:space="preserve">  4° er wordt methodisch gedifferentieerd gewerkt</w:t>
      </w:r>
    </w:p>
    <w:p w14:paraId="4091193C" w14:textId="77777777" w:rsidR="000C6363" w:rsidRPr="00727C8F" w:rsidRDefault="000C6363" w:rsidP="000C6363">
      <w:pPr>
        <w:ind w:left="708"/>
        <w:rPr>
          <w:rFonts w:eastAsia="Times New Roman"/>
          <w:bCs/>
          <w:i/>
        </w:rPr>
      </w:pPr>
      <w:r w:rsidRPr="00727C8F">
        <w:rPr>
          <w:rFonts w:eastAsia="Times New Roman"/>
          <w:bCs/>
          <w:i/>
        </w:rPr>
        <w:t xml:space="preserve">  5° het aanbod is effectief</w:t>
      </w:r>
    </w:p>
    <w:p w14:paraId="1981EBBD" w14:textId="77777777" w:rsidR="000C6363" w:rsidRPr="00623CF0" w:rsidRDefault="000C6363" w:rsidP="000C6363">
      <w:pPr>
        <w:ind w:left="708"/>
        <w:rPr>
          <w:rFonts w:eastAsia="Times New Roman"/>
          <w:bCs/>
          <w:i/>
          <w:u w:val="single"/>
        </w:rPr>
      </w:pPr>
    </w:p>
    <w:p w14:paraId="283D7C71" w14:textId="77777777" w:rsidR="000C6363" w:rsidRPr="00623CF0" w:rsidRDefault="000C6363" w:rsidP="000C6363">
      <w:pPr>
        <w:ind w:left="708"/>
        <w:rPr>
          <w:i/>
          <w:u w:val="single"/>
          <w:lang w:val="nl-NL" w:eastAsia="nl-NL"/>
        </w:rPr>
      </w:pPr>
      <w:r w:rsidRPr="00623CF0">
        <w:rPr>
          <w:bCs/>
          <w:i/>
          <w:u w:val="single"/>
        </w:rPr>
        <w:br/>
      </w:r>
      <w:r w:rsidRPr="00623CF0">
        <w:rPr>
          <w:rFonts w:cstheme="minorHAnsi"/>
          <w:i/>
        </w:rPr>
        <w:t xml:space="preserve">BVR 17/08/2000 </w:t>
      </w:r>
      <w:r w:rsidRPr="00623CF0">
        <w:rPr>
          <w:bCs/>
          <w:i/>
        </w:rPr>
        <w:t>art. 3, ter §3</w:t>
      </w:r>
      <w:r w:rsidRPr="00623CF0">
        <w:rPr>
          <w:bCs/>
          <w:i/>
        </w:rPr>
        <w:br/>
        <w:t>…</w:t>
      </w:r>
      <w:r w:rsidRPr="00623CF0">
        <w:rPr>
          <w:bCs/>
          <w:i/>
        </w:rPr>
        <w:br/>
        <w:t xml:space="preserve">10° </w:t>
      </w:r>
      <w:r w:rsidRPr="00623CF0">
        <w:rPr>
          <w:bCs/>
          <w:i/>
          <w:u w:val="single"/>
        </w:rPr>
        <w:t>de betrokkenheid van en de verantwoording voor interne en externe belanghebbenden.</w:t>
      </w:r>
      <w:r w:rsidRPr="00623CF0">
        <w:rPr>
          <w:i/>
          <w:u w:val="single"/>
          <w:lang w:val="nl-NL" w:eastAsia="nl-NL"/>
        </w:rPr>
        <w:t xml:space="preserve"> </w:t>
      </w:r>
    </w:p>
    <w:p w14:paraId="59DBB92A" w14:textId="77777777" w:rsidR="000C6363" w:rsidRPr="00623CF0" w:rsidRDefault="000C6363" w:rsidP="000C6363">
      <w:pPr>
        <w:pStyle w:val="Normaalweb"/>
        <w:ind w:left="708"/>
        <w:rPr>
          <w:rStyle w:val="artikel1"/>
          <w:rFonts w:ascii="Calibri" w:eastAsiaTheme="majorEastAsia" w:hAnsi="Calibri" w:cs="Arial"/>
          <w:b w:val="0"/>
          <w:i/>
        </w:rPr>
      </w:pPr>
      <w:r w:rsidRPr="00623CF0">
        <w:rPr>
          <w:rStyle w:val="artikel1"/>
          <w:rFonts w:ascii="Calibri" w:eastAsiaTheme="majorEastAsia" w:hAnsi="Calibri" w:cs="Arial"/>
          <w:b w:val="0"/>
          <w:i/>
        </w:rPr>
        <w:t>Decreet van 26 juni 1991</w:t>
      </w:r>
    </w:p>
    <w:p w14:paraId="5D5B7059" w14:textId="77777777" w:rsidR="000C6363" w:rsidRPr="005C7D11" w:rsidRDefault="000C6363" w:rsidP="000C6363">
      <w:pPr>
        <w:pStyle w:val="Normaalweb"/>
        <w:ind w:left="708"/>
        <w:rPr>
          <w:rFonts w:ascii="Calibri" w:hAnsi="Calibri" w:cstheme="minorHAnsi"/>
          <w:b/>
          <w:szCs w:val="20"/>
          <w:lang w:val="nl-NL" w:eastAsia="nl-NL"/>
        </w:rPr>
      </w:pPr>
      <w:r w:rsidRPr="00623CF0">
        <w:rPr>
          <w:rStyle w:val="artikel1"/>
          <w:rFonts w:ascii="Calibri" w:eastAsiaTheme="majorEastAsia" w:hAnsi="Calibri" w:cs="Arial"/>
          <w:b w:val="0"/>
          <w:i/>
        </w:rPr>
        <w:t>Artikel 1.</w:t>
      </w:r>
      <w:r w:rsidRPr="00623CF0">
        <w:rPr>
          <w:rFonts w:ascii="Calibri" w:hAnsi="Calibri" w:cs="Arial"/>
          <w:b/>
          <w:i/>
          <w:sz w:val="21"/>
          <w:szCs w:val="21"/>
        </w:rPr>
        <w:t xml:space="preserve"> </w:t>
      </w:r>
      <w:r w:rsidRPr="00623CF0">
        <w:rPr>
          <w:rStyle w:val="artikelversie"/>
          <w:rFonts w:ascii="Calibri" w:hAnsi="Calibri" w:cs="Arial"/>
          <w:i/>
          <w:sz w:val="21"/>
          <w:szCs w:val="21"/>
        </w:rPr>
        <w:t>Een regionaal instituut voor maatschappelijk opbouwwerk rapporteert jaarlijks over de volgende resultaatgerichte indicatoren met betrekking tot de uitvoering van de bepalingen van artikel 3bis en 3ter van het besluit van de Vlaamse Regering van 17 juli 2000 tot uitvoering van het decreet van 26 juni 1991 betreffende de erkenning en subsidiëring van het maatschappelijk opbouwwerk:</w:t>
      </w:r>
      <w:r w:rsidRPr="00623CF0">
        <w:rPr>
          <w:rFonts w:ascii="Calibri" w:hAnsi="Calibri" w:cs="Arial"/>
          <w:i/>
          <w:sz w:val="21"/>
          <w:szCs w:val="21"/>
        </w:rPr>
        <w:br/>
      </w:r>
      <w:r w:rsidRPr="00623CF0">
        <w:rPr>
          <w:rStyle w:val="artikelversie"/>
          <w:rFonts w:ascii="Calibri" w:hAnsi="Calibri" w:cs="Arial"/>
          <w:i/>
          <w:sz w:val="21"/>
          <w:szCs w:val="21"/>
        </w:rPr>
        <w:t xml:space="preserve">1° een beschrijving van de thema's waarrond het instituut werkt, met per thema een vermelding van de personeelsinzet, uitgedrukt in </w:t>
      </w:r>
      <w:proofErr w:type="spellStart"/>
      <w:r w:rsidRPr="00623CF0">
        <w:rPr>
          <w:rStyle w:val="artikelversie"/>
          <w:rFonts w:ascii="Calibri" w:hAnsi="Calibri" w:cs="Arial"/>
          <w:i/>
          <w:sz w:val="21"/>
          <w:szCs w:val="21"/>
        </w:rPr>
        <w:t>voltijdsequivalente</w:t>
      </w:r>
      <w:proofErr w:type="spellEnd"/>
      <w:r w:rsidRPr="00623CF0">
        <w:rPr>
          <w:rStyle w:val="artikelversie"/>
          <w:rFonts w:ascii="Calibri" w:hAnsi="Calibri" w:cs="Arial"/>
          <w:i/>
          <w:sz w:val="21"/>
          <w:szCs w:val="21"/>
        </w:rPr>
        <w:t xml:space="preserve"> personeelsleden;</w:t>
      </w:r>
      <w:r w:rsidRPr="00623CF0">
        <w:rPr>
          <w:rFonts w:ascii="Calibri" w:hAnsi="Calibri" w:cs="Arial"/>
          <w:i/>
          <w:sz w:val="21"/>
          <w:szCs w:val="21"/>
        </w:rPr>
        <w:br/>
      </w:r>
      <w:r w:rsidRPr="00623CF0">
        <w:rPr>
          <w:rStyle w:val="artikelversie"/>
          <w:rFonts w:ascii="Calibri" w:hAnsi="Calibri" w:cs="Arial"/>
          <w:i/>
          <w:sz w:val="21"/>
          <w:szCs w:val="21"/>
        </w:rPr>
        <w:t xml:space="preserve">2° een opgave van de </w:t>
      </w:r>
      <w:proofErr w:type="spellStart"/>
      <w:r w:rsidRPr="00623CF0">
        <w:rPr>
          <w:rStyle w:val="artikelversie"/>
          <w:rFonts w:ascii="Calibri" w:hAnsi="Calibri" w:cs="Arial"/>
          <w:i/>
          <w:sz w:val="21"/>
          <w:szCs w:val="21"/>
        </w:rPr>
        <w:t>voltijdsequivalente</w:t>
      </w:r>
      <w:proofErr w:type="spellEnd"/>
      <w:r w:rsidRPr="00623CF0">
        <w:rPr>
          <w:rStyle w:val="artikelversie"/>
          <w:rFonts w:ascii="Calibri" w:hAnsi="Calibri" w:cs="Arial"/>
          <w:i/>
          <w:sz w:val="21"/>
          <w:szCs w:val="21"/>
        </w:rPr>
        <w:t xml:space="preserve"> personeelsleden die rechtstreeks werken met de doelgroep, opgedeeld per thema;</w:t>
      </w:r>
      <w:r w:rsidRPr="00623CF0">
        <w:rPr>
          <w:rFonts w:ascii="Calibri" w:hAnsi="Calibri" w:cs="Arial"/>
          <w:i/>
          <w:sz w:val="21"/>
          <w:szCs w:val="21"/>
        </w:rPr>
        <w:br/>
      </w:r>
      <w:r w:rsidRPr="00623CF0">
        <w:rPr>
          <w:rStyle w:val="artikelversie"/>
          <w:rFonts w:ascii="Calibri" w:hAnsi="Calibri" w:cs="Arial"/>
          <w:i/>
          <w:sz w:val="21"/>
          <w:szCs w:val="21"/>
        </w:rPr>
        <w:lastRenderedPageBreak/>
        <w:t xml:space="preserve">3° het aantal georganiseerde activiteiten per instituut, opgedeeld per thema in de volgende activiteitensoorten: individuele contacten, </w:t>
      </w:r>
      <w:proofErr w:type="spellStart"/>
      <w:r w:rsidRPr="00623CF0">
        <w:rPr>
          <w:rStyle w:val="artikelversie"/>
          <w:rFonts w:ascii="Calibri" w:hAnsi="Calibri" w:cs="Arial"/>
          <w:i/>
          <w:sz w:val="21"/>
          <w:szCs w:val="21"/>
        </w:rPr>
        <w:t>werkgroepbijeenkomsten</w:t>
      </w:r>
      <w:proofErr w:type="spellEnd"/>
      <w:r w:rsidRPr="00623CF0">
        <w:rPr>
          <w:rStyle w:val="artikelversie"/>
          <w:rFonts w:ascii="Calibri" w:hAnsi="Calibri" w:cs="Arial"/>
          <w:i/>
          <w:sz w:val="21"/>
          <w:szCs w:val="21"/>
        </w:rPr>
        <w:t>, groepssamenkomsten, vormings- en infomomenten;</w:t>
      </w:r>
      <w:r w:rsidRPr="00623CF0">
        <w:rPr>
          <w:rFonts w:ascii="Calibri" w:hAnsi="Calibri" w:cs="Arial"/>
          <w:i/>
          <w:sz w:val="21"/>
          <w:szCs w:val="21"/>
        </w:rPr>
        <w:br/>
      </w:r>
      <w:r w:rsidRPr="00623CF0">
        <w:rPr>
          <w:rStyle w:val="artikelversie"/>
          <w:rFonts w:ascii="Calibri" w:hAnsi="Calibri" w:cs="Arial"/>
          <w:i/>
          <w:sz w:val="21"/>
          <w:szCs w:val="21"/>
        </w:rPr>
        <w:t>4° per thema: het totale aantal beleidscontacten in verhouding tot het aantal beleidscontacten waar de doelgroep rechtstreeks bij betrokken was;</w:t>
      </w:r>
      <w:r w:rsidRPr="00623CF0">
        <w:rPr>
          <w:rFonts w:ascii="Calibri" w:hAnsi="Calibri" w:cs="Arial"/>
          <w:i/>
          <w:sz w:val="21"/>
          <w:szCs w:val="21"/>
        </w:rPr>
        <w:br/>
      </w:r>
      <w:r w:rsidRPr="00623CF0">
        <w:rPr>
          <w:rStyle w:val="artikelversie"/>
          <w:rFonts w:ascii="Calibri" w:hAnsi="Calibri" w:cs="Arial"/>
          <w:i/>
          <w:sz w:val="21"/>
          <w:szCs w:val="21"/>
          <w:u w:val="single"/>
        </w:rPr>
        <w:t>5° een beschrijving van de participatie van de doelgroep per strategische actie;</w:t>
      </w:r>
      <w:r w:rsidRPr="005C7D11">
        <w:rPr>
          <w:rFonts w:ascii="Calibri" w:hAnsi="Calibri" w:cs="Arial"/>
          <w:i/>
          <w:sz w:val="21"/>
          <w:szCs w:val="21"/>
          <w:u w:val="single"/>
        </w:rPr>
        <w:br/>
      </w:r>
    </w:p>
    <w:tbl>
      <w:tblPr>
        <w:tblStyle w:val="Tabelraster"/>
        <w:tblW w:w="5000" w:type="pct"/>
        <w:tblLook w:val="04A0" w:firstRow="1" w:lastRow="0" w:firstColumn="1" w:lastColumn="0" w:noHBand="0" w:noVBand="1"/>
      </w:tblPr>
      <w:tblGrid>
        <w:gridCol w:w="8559"/>
        <w:gridCol w:w="1352"/>
      </w:tblGrid>
      <w:tr w:rsidR="00192368" w:rsidRPr="009927D6" w14:paraId="7162C8B2" w14:textId="77777777" w:rsidTr="00FF053C">
        <w:tc>
          <w:tcPr>
            <w:tcW w:w="4318" w:type="pct"/>
          </w:tcPr>
          <w:p w14:paraId="396A9908" w14:textId="4B5C75E2" w:rsidR="00192368" w:rsidRPr="00361679" w:rsidRDefault="00192368" w:rsidP="00192368">
            <w:pPr>
              <w:widowControl w:val="0"/>
              <w:tabs>
                <w:tab w:val="left" w:pos="7941"/>
                <w:tab w:val="left" w:pos="8885"/>
              </w:tabs>
              <w:jc w:val="both"/>
              <w:rPr>
                <w:rFonts w:asciiTheme="minorHAnsi" w:eastAsia="Times New Roman" w:hAnsiTheme="minorHAnsi" w:cstheme="minorHAnsi"/>
                <w:lang w:val="nl-NL" w:eastAsia="nl-NL"/>
              </w:rPr>
            </w:pPr>
            <w:r w:rsidRPr="009547CD">
              <w:rPr>
                <w:rFonts w:asciiTheme="minorHAnsi" w:eastAsia="Times New Roman" w:hAnsiTheme="minorHAnsi" w:cstheme="minorHAnsi"/>
                <w:lang w:val="nl-NL" w:eastAsia="nl-NL"/>
              </w:rPr>
              <w:t>Is er een systeem uitgewerkt dat toelaat dat de doelgroep kan</w:t>
            </w:r>
            <w:r w:rsidRPr="00B35203">
              <w:rPr>
                <w:rFonts w:asciiTheme="minorHAnsi" w:eastAsia="Times New Roman" w:hAnsiTheme="minorHAnsi" w:cstheme="minorHAnsi"/>
                <w:lang w:val="nl-NL" w:eastAsia="nl-NL"/>
              </w:rPr>
              <w:t xml:space="preserve"> participeren aan de vormgeving van de strategische acties ( het algemeen beleid) van het RISO</w:t>
            </w:r>
            <w:r w:rsidRPr="009547CD">
              <w:rPr>
                <w:rFonts w:asciiTheme="minorHAnsi" w:eastAsia="Times New Roman" w:hAnsiTheme="minorHAnsi" w:cstheme="minorHAnsi"/>
                <w:lang w:val="nl-NL" w:eastAsia="nl-NL"/>
              </w:rPr>
              <w:t>?</w:t>
            </w:r>
          </w:p>
        </w:tc>
        <w:tc>
          <w:tcPr>
            <w:tcW w:w="682" w:type="pct"/>
          </w:tcPr>
          <w:p w14:paraId="497D924F" w14:textId="77777777" w:rsidR="00192368" w:rsidRPr="00361679" w:rsidRDefault="00192368" w:rsidP="00192368">
            <w:pPr>
              <w:widowControl w:val="0"/>
              <w:tabs>
                <w:tab w:val="left" w:pos="7941"/>
                <w:tab w:val="left" w:pos="8885"/>
              </w:tabs>
              <w:jc w:val="both"/>
              <w:rPr>
                <w:rFonts w:asciiTheme="minorHAnsi" w:eastAsia="Times New Roman" w:hAnsiTheme="minorHAnsi" w:cstheme="minorHAnsi"/>
                <w:lang w:val="nl-NL" w:eastAsia="nl-NL"/>
              </w:rPr>
            </w:pPr>
            <w:r w:rsidRPr="00361679">
              <w:rPr>
                <w:rFonts w:asciiTheme="minorHAnsi" w:eastAsia="Times New Roman" w:hAnsiTheme="minorHAnsi" w:cstheme="minorHAnsi"/>
                <w:lang w:val="nl-NL" w:eastAsia="nl-NL"/>
              </w:rPr>
              <w:t>Ja/Nee</w:t>
            </w:r>
          </w:p>
        </w:tc>
      </w:tr>
      <w:tr w:rsidR="001654C9" w:rsidRPr="00312B4E" w14:paraId="7D6ED3B7" w14:textId="77777777" w:rsidTr="005C0C9C">
        <w:tc>
          <w:tcPr>
            <w:tcW w:w="4318" w:type="pct"/>
          </w:tcPr>
          <w:p w14:paraId="516E808B" w14:textId="5C1F71DA" w:rsidR="001654C9" w:rsidRPr="00A14797" w:rsidRDefault="00192368" w:rsidP="005C0C9C">
            <w:pPr>
              <w:widowControl w:val="0"/>
              <w:tabs>
                <w:tab w:val="left" w:pos="7941"/>
                <w:tab w:val="left" w:pos="8885"/>
              </w:tabs>
              <w:jc w:val="both"/>
              <w:rPr>
                <w:rFonts w:asciiTheme="minorHAnsi" w:eastAsia="Times New Roman" w:hAnsiTheme="minorHAnsi" w:cstheme="minorHAnsi"/>
                <w:color w:val="0070C0"/>
                <w:lang w:val="nl-NL" w:eastAsia="nl-NL"/>
              </w:rPr>
            </w:pPr>
            <w:r w:rsidRPr="009547CD">
              <w:rPr>
                <w:rFonts w:asciiTheme="minorHAnsi" w:eastAsia="Times New Roman" w:hAnsiTheme="minorHAnsi" w:cstheme="minorHAnsi"/>
                <w:lang w:val="nl-NL" w:eastAsia="nl-NL"/>
              </w:rPr>
              <w:t>Zitten er in de Algemene Vergadering</w:t>
            </w:r>
            <w:r>
              <w:rPr>
                <w:rFonts w:asciiTheme="minorHAnsi" w:eastAsia="Times New Roman" w:hAnsiTheme="minorHAnsi" w:cstheme="minorHAnsi"/>
                <w:lang w:val="nl-NL" w:eastAsia="nl-NL"/>
              </w:rPr>
              <w:t xml:space="preserve"> of de Raad van Bestuur</w:t>
            </w:r>
            <w:r w:rsidRPr="009547CD">
              <w:rPr>
                <w:rFonts w:asciiTheme="minorHAnsi" w:eastAsia="Times New Roman" w:hAnsiTheme="minorHAnsi" w:cstheme="minorHAnsi"/>
                <w:lang w:val="nl-NL" w:eastAsia="nl-NL"/>
              </w:rPr>
              <w:t xml:space="preserve"> leden van de doelgroep</w:t>
            </w:r>
          </w:p>
        </w:tc>
        <w:tc>
          <w:tcPr>
            <w:tcW w:w="682" w:type="pct"/>
          </w:tcPr>
          <w:p w14:paraId="1746426B" w14:textId="77777777" w:rsidR="001654C9" w:rsidRPr="00312B4E" w:rsidRDefault="001654C9" w:rsidP="005C0C9C">
            <w:pPr>
              <w:widowControl w:val="0"/>
              <w:tabs>
                <w:tab w:val="left" w:pos="7941"/>
                <w:tab w:val="left" w:pos="8885"/>
              </w:tabs>
              <w:jc w:val="both"/>
              <w:rPr>
                <w:rFonts w:asciiTheme="minorHAnsi" w:eastAsia="Times New Roman" w:hAnsiTheme="minorHAnsi" w:cstheme="minorHAnsi"/>
                <w:color w:val="0070C0"/>
                <w:lang w:val="nl-NL" w:eastAsia="nl-NL"/>
              </w:rPr>
            </w:pPr>
            <w:r w:rsidRPr="00A14797">
              <w:rPr>
                <w:rFonts w:asciiTheme="minorHAnsi" w:eastAsia="Times New Roman" w:hAnsiTheme="minorHAnsi" w:cstheme="minorHAnsi"/>
                <w:lang w:val="nl-NL" w:eastAsia="nl-NL"/>
              </w:rPr>
              <w:t>Ja/Nee</w:t>
            </w:r>
          </w:p>
        </w:tc>
      </w:tr>
      <w:tr w:rsidR="005C5CB9" w:rsidRPr="00312B4E" w14:paraId="7A60DAB7" w14:textId="77777777" w:rsidTr="005C0C9C">
        <w:tc>
          <w:tcPr>
            <w:tcW w:w="4318" w:type="pct"/>
          </w:tcPr>
          <w:p w14:paraId="3F3C108F" w14:textId="77E96650" w:rsidR="005C5CB9" w:rsidRPr="005C5CB9" w:rsidRDefault="005C5CB9" w:rsidP="005C5CB9">
            <w:pPr>
              <w:widowControl w:val="0"/>
              <w:tabs>
                <w:tab w:val="left" w:pos="7941"/>
                <w:tab w:val="left" w:pos="8885"/>
              </w:tabs>
              <w:jc w:val="both"/>
              <w:rPr>
                <w:rFonts w:asciiTheme="minorHAnsi" w:eastAsia="Times New Roman" w:hAnsiTheme="minorHAnsi" w:cstheme="minorHAnsi"/>
                <w:lang w:val="nl-NL" w:eastAsia="nl-NL"/>
              </w:rPr>
            </w:pPr>
            <w:r w:rsidRPr="005C5CB9">
              <w:rPr>
                <w:rFonts w:asciiTheme="minorHAnsi" w:eastAsia="Times New Roman" w:hAnsiTheme="minorHAnsi" w:cstheme="minorHAnsi"/>
                <w:lang w:val="nl-NL" w:eastAsia="nl-NL"/>
              </w:rPr>
              <w:t>Is er een systeem uitgewerkt dat toelaat dat de doelgroep kan participeren op het niveau van de projecten?</w:t>
            </w:r>
          </w:p>
        </w:tc>
        <w:tc>
          <w:tcPr>
            <w:tcW w:w="682" w:type="pct"/>
          </w:tcPr>
          <w:p w14:paraId="7E5412C4" w14:textId="3E8B0FC9" w:rsidR="005C5CB9" w:rsidRPr="005C5CB9" w:rsidRDefault="005C5CB9" w:rsidP="005C5CB9">
            <w:pPr>
              <w:widowControl w:val="0"/>
              <w:tabs>
                <w:tab w:val="left" w:pos="7941"/>
                <w:tab w:val="left" w:pos="8885"/>
              </w:tabs>
              <w:jc w:val="both"/>
              <w:rPr>
                <w:rFonts w:asciiTheme="minorHAnsi" w:eastAsia="Times New Roman" w:hAnsiTheme="minorHAnsi" w:cstheme="minorHAnsi"/>
                <w:lang w:val="nl-NL" w:eastAsia="nl-NL"/>
              </w:rPr>
            </w:pPr>
            <w:r w:rsidRPr="005C5CB9">
              <w:rPr>
                <w:rFonts w:asciiTheme="minorHAnsi" w:eastAsia="Times New Roman" w:hAnsiTheme="minorHAnsi" w:cstheme="minorHAnsi"/>
                <w:lang w:val="nl-NL" w:eastAsia="nl-NL"/>
              </w:rPr>
              <w:t>Ja/Nee</w:t>
            </w:r>
          </w:p>
        </w:tc>
      </w:tr>
      <w:tr w:rsidR="005C5CB9" w:rsidRPr="009927D6" w14:paraId="3FF8647D" w14:textId="77777777" w:rsidTr="00FF053C">
        <w:tc>
          <w:tcPr>
            <w:tcW w:w="5000" w:type="pct"/>
            <w:gridSpan w:val="2"/>
          </w:tcPr>
          <w:p w14:paraId="444469DD" w14:textId="77777777" w:rsidR="005C5CB9" w:rsidRDefault="005C5CB9" w:rsidP="005C5CB9">
            <w:pPr>
              <w:widowControl w:val="0"/>
              <w:tabs>
                <w:tab w:val="left" w:pos="7941"/>
                <w:tab w:val="left" w:pos="8885"/>
              </w:tabs>
              <w:rPr>
                <w:rFonts w:asciiTheme="minorHAnsi" w:eastAsia="Times New Roman" w:hAnsiTheme="minorHAnsi" w:cstheme="minorHAnsi"/>
                <w:lang w:val="nl-NL" w:eastAsia="nl-NL"/>
              </w:rPr>
            </w:pPr>
            <w:r w:rsidRPr="00361679">
              <w:rPr>
                <w:rFonts w:asciiTheme="minorHAnsi" w:eastAsia="Times New Roman" w:hAnsiTheme="minorHAnsi" w:cstheme="minorHAnsi"/>
                <w:lang w:val="nl-NL" w:eastAsia="nl-NL"/>
              </w:rPr>
              <w:t>Toelichting:</w:t>
            </w:r>
          </w:p>
          <w:p w14:paraId="0F9E1E2D" w14:textId="77777777" w:rsidR="005C5CB9" w:rsidRPr="00361679" w:rsidRDefault="005C5CB9" w:rsidP="005C5CB9">
            <w:pPr>
              <w:widowControl w:val="0"/>
              <w:tabs>
                <w:tab w:val="left" w:pos="7941"/>
                <w:tab w:val="left" w:pos="8885"/>
              </w:tabs>
              <w:rPr>
                <w:rFonts w:asciiTheme="minorHAnsi" w:eastAsia="Times New Roman" w:hAnsiTheme="minorHAnsi" w:cstheme="minorHAnsi"/>
                <w:lang w:val="nl-NL" w:eastAsia="nl-NL"/>
              </w:rPr>
            </w:pPr>
          </w:p>
        </w:tc>
      </w:tr>
    </w:tbl>
    <w:p w14:paraId="3733D578" w14:textId="77777777" w:rsidR="000C6363" w:rsidRPr="00E26B7B" w:rsidRDefault="000C6363" w:rsidP="00B9659D">
      <w:pPr>
        <w:pStyle w:val="Kop3"/>
        <w:widowControl w:val="0"/>
        <w:numPr>
          <w:ilvl w:val="2"/>
          <w:numId w:val="4"/>
        </w:numPr>
        <w:tabs>
          <w:tab w:val="left" w:pos="7941"/>
          <w:tab w:val="left" w:pos="8885"/>
        </w:tabs>
        <w:jc w:val="both"/>
        <w:rPr>
          <w:rFonts w:eastAsiaTheme="minorEastAsia"/>
          <w:szCs w:val="24"/>
          <w:lang w:val="nl-NL" w:eastAsia="nl-NL"/>
        </w:rPr>
      </w:pPr>
      <w:bookmarkStart w:id="14" w:name="_Toc487037669"/>
      <w:r w:rsidRPr="00E26B7B">
        <w:rPr>
          <w:rFonts w:eastAsiaTheme="minorEastAsia"/>
          <w:szCs w:val="24"/>
          <w:lang w:val="nl-NL" w:eastAsia="nl-NL"/>
        </w:rPr>
        <w:t>Is expliciet vastgelegd dat personeelsleden geen lid (met stemrecht) mogen zijn van de RvB?</w:t>
      </w:r>
      <w:bookmarkEnd w:id="14"/>
      <w:r w:rsidRPr="00E26B7B">
        <w:rPr>
          <w:rFonts w:eastAsiaTheme="minorEastAsia"/>
          <w:szCs w:val="24"/>
          <w:lang w:val="nl-NL" w:eastAsia="nl-NL"/>
        </w:rPr>
        <w:t xml:space="preserve"> </w:t>
      </w:r>
    </w:p>
    <w:tbl>
      <w:tblPr>
        <w:tblStyle w:val="Tabelraster"/>
        <w:tblW w:w="5000" w:type="pct"/>
        <w:tblLook w:val="04A0" w:firstRow="1" w:lastRow="0" w:firstColumn="1" w:lastColumn="0" w:noHBand="0" w:noVBand="1"/>
      </w:tblPr>
      <w:tblGrid>
        <w:gridCol w:w="8559"/>
        <w:gridCol w:w="1352"/>
      </w:tblGrid>
      <w:tr w:rsidR="000C6363" w:rsidRPr="005C7D11" w14:paraId="06B06289" w14:textId="77777777" w:rsidTr="00FF053C">
        <w:tc>
          <w:tcPr>
            <w:tcW w:w="4318" w:type="pct"/>
          </w:tcPr>
          <w:p w14:paraId="0EEDBCFE" w14:textId="77777777" w:rsidR="000C6363" w:rsidRPr="005C7D11" w:rsidRDefault="000C6363" w:rsidP="00FF053C">
            <w:pPr>
              <w:pStyle w:val="Lijstalinea"/>
              <w:ind w:left="0"/>
              <w:rPr>
                <w:rFonts w:eastAsia="Times New Roman" w:cstheme="minorHAnsi"/>
                <w:lang w:val="nl-NL" w:eastAsia="nl-NL"/>
              </w:rPr>
            </w:pPr>
            <w:r>
              <w:rPr>
                <w:rFonts w:eastAsia="Times New Roman" w:cstheme="minorHAnsi"/>
                <w:lang w:val="nl-NL" w:eastAsia="nl-NL"/>
              </w:rPr>
              <w:t>Expliciet v</w:t>
            </w:r>
            <w:r w:rsidRPr="005C7D11">
              <w:rPr>
                <w:rFonts w:eastAsia="Times New Roman" w:cstheme="minorHAnsi"/>
                <w:lang w:val="nl-NL" w:eastAsia="nl-NL"/>
              </w:rPr>
              <w:t>astgelegd dat personeelsleden niet in de RvB zetelen met stemrecht</w:t>
            </w:r>
          </w:p>
        </w:tc>
        <w:tc>
          <w:tcPr>
            <w:tcW w:w="682" w:type="pct"/>
          </w:tcPr>
          <w:p w14:paraId="51781452" w14:textId="77777777" w:rsidR="000C6363" w:rsidRPr="005C7D11" w:rsidRDefault="000C6363" w:rsidP="00FF053C">
            <w:pPr>
              <w:pStyle w:val="Lijstalinea"/>
              <w:ind w:left="0"/>
              <w:rPr>
                <w:rFonts w:eastAsia="Times New Roman" w:cstheme="minorHAnsi"/>
                <w:lang w:val="nl-NL" w:eastAsia="nl-NL"/>
              </w:rPr>
            </w:pPr>
            <w:r w:rsidRPr="005C7D11">
              <w:rPr>
                <w:rFonts w:eastAsia="Times New Roman" w:cstheme="minorHAnsi"/>
                <w:lang w:val="nl-NL" w:eastAsia="nl-NL"/>
              </w:rPr>
              <w:t>Ja/Nee</w:t>
            </w:r>
          </w:p>
        </w:tc>
      </w:tr>
      <w:tr w:rsidR="008E186D" w14:paraId="22DDDB0C" w14:textId="77777777" w:rsidTr="008E186D">
        <w:tc>
          <w:tcPr>
            <w:tcW w:w="4318" w:type="pct"/>
            <w:tcBorders>
              <w:top w:val="single" w:sz="4" w:space="0" w:color="auto"/>
              <w:left w:val="single" w:sz="4" w:space="0" w:color="auto"/>
              <w:bottom w:val="single" w:sz="4" w:space="0" w:color="auto"/>
              <w:right w:val="single" w:sz="4" w:space="0" w:color="auto"/>
            </w:tcBorders>
            <w:hideMark/>
          </w:tcPr>
          <w:p w14:paraId="00A872C3" w14:textId="77777777" w:rsidR="008E186D" w:rsidRDefault="008E186D">
            <w:pPr>
              <w:pStyle w:val="Lijstalinea"/>
              <w:ind w:left="0"/>
              <w:rPr>
                <w:rFonts w:eastAsia="Times New Roman" w:cstheme="minorHAnsi"/>
                <w:lang w:val="nl-NL" w:eastAsia="nl-NL"/>
              </w:rPr>
            </w:pPr>
            <w:r>
              <w:rPr>
                <w:rFonts w:eastAsia="Times New Roman" w:cstheme="minorHAnsi"/>
                <w:lang w:val="nl-NL" w:eastAsia="nl-NL"/>
              </w:rPr>
              <w:t>Er zit een personeelslid met stemrecht in de RvB?</w:t>
            </w:r>
          </w:p>
        </w:tc>
        <w:tc>
          <w:tcPr>
            <w:tcW w:w="682" w:type="pct"/>
            <w:tcBorders>
              <w:top w:val="single" w:sz="4" w:space="0" w:color="auto"/>
              <w:left w:val="single" w:sz="4" w:space="0" w:color="auto"/>
              <w:bottom w:val="single" w:sz="4" w:space="0" w:color="auto"/>
              <w:right w:val="single" w:sz="4" w:space="0" w:color="auto"/>
            </w:tcBorders>
            <w:hideMark/>
          </w:tcPr>
          <w:p w14:paraId="59476440" w14:textId="77777777" w:rsidR="008E186D" w:rsidRDefault="008E186D">
            <w:pPr>
              <w:pStyle w:val="Lijstalinea"/>
              <w:ind w:left="0"/>
              <w:rPr>
                <w:rFonts w:eastAsia="Times New Roman" w:cstheme="minorHAnsi"/>
                <w:lang w:val="nl-NL" w:eastAsia="nl-NL"/>
              </w:rPr>
            </w:pPr>
            <w:r>
              <w:rPr>
                <w:rFonts w:eastAsia="Times New Roman" w:cstheme="minorHAnsi"/>
                <w:lang w:val="nl-NL" w:eastAsia="nl-NL"/>
              </w:rPr>
              <w:t>Ja/Nee</w:t>
            </w:r>
          </w:p>
        </w:tc>
      </w:tr>
      <w:tr w:rsidR="000C6363" w:rsidRPr="005C7D11" w14:paraId="5E02BBF4" w14:textId="77777777" w:rsidTr="00FF053C">
        <w:tc>
          <w:tcPr>
            <w:tcW w:w="5000" w:type="pct"/>
            <w:gridSpan w:val="2"/>
          </w:tcPr>
          <w:p w14:paraId="37C0E5F5" w14:textId="77777777" w:rsidR="000C6363" w:rsidRPr="00D5583B" w:rsidRDefault="000C6363" w:rsidP="00FF053C">
            <w:pPr>
              <w:pStyle w:val="Lijstalinea"/>
              <w:ind w:left="0"/>
              <w:rPr>
                <w:rFonts w:eastAsia="Times New Roman" w:cstheme="minorHAnsi"/>
                <w:lang w:val="nl-NL" w:eastAsia="nl-NL"/>
              </w:rPr>
            </w:pPr>
            <w:r w:rsidRPr="005C7D11">
              <w:rPr>
                <w:rFonts w:eastAsia="Times New Roman" w:cstheme="minorHAnsi"/>
                <w:lang w:val="nl-NL" w:eastAsia="nl-NL"/>
              </w:rPr>
              <w:t xml:space="preserve">Toelichting: </w:t>
            </w:r>
          </w:p>
          <w:p w14:paraId="7E42A6B7" w14:textId="77777777" w:rsidR="000C6363" w:rsidRPr="005C7D11" w:rsidRDefault="000C6363" w:rsidP="00FF053C">
            <w:pPr>
              <w:widowControl w:val="0"/>
              <w:tabs>
                <w:tab w:val="left" w:pos="7941"/>
                <w:tab w:val="left" w:pos="8885"/>
              </w:tabs>
              <w:rPr>
                <w:rFonts w:eastAsia="Times New Roman" w:cstheme="minorHAnsi"/>
                <w:lang w:val="nl-NL" w:eastAsia="nl-NL"/>
              </w:rPr>
            </w:pPr>
          </w:p>
        </w:tc>
      </w:tr>
    </w:tbl>
    <w:p w14:paraId="29F17B0D" w14:textId="77777777" w:rsidR="000C6363" w:rsidRPr="00E26B7B" w:rsidRDefault="000C6363" w:rsidP="00B9659D">
      <w:pPr>
        <w:pStyle w:val="Kop3"/>
        <w:widowControl w:val="0"/>
        <w:numPr>
          <w:ilvl w:val="2"/>
          <w:numId w:val="4"/>
        </w:numPr>
        <w:tabs>
          <w:tab w:val="left" w:pos="7941"/>
          <w:tab w:val="left" w:pos="8885"/>
        </w:tabs>
        <w:jc w:val="both"/>
        <w:rPr>
          <w:rFonts w:eastAsiaTheme="minorEastAsia"/>
          <w:szCs w:val="24"/>
          <w:lang w:val="nl-NL" w:eastAsia="nl-NL"/>
        </w:rPr>
      </w:pPr>
      <w:bookmarkStart w:id="15" w:name="_Toc487037670"/>
      <w:r w:rsidRPr="00E26B7B">
        <w:rPr>
          <w:rFonts w:eastAsiaTheme="minorEastAsia"/>
          <w:szCs w:val="24"/>
          <w:lang w:val="nl-NL" w:eastAsia="nl-NL"/>
        </w:rPr>
        <w:t>Is expliciet vastgelegd dat personeelsleden geen lid (met stemrecht) mogen zijn van de AV?</w:t>
      </w:r>
      <w:bookmarkEnd w:id="15"/>
    </w:p>
    <w:tbl>
      <w:tblPr>
        <w:tblStyle w:val="Tabelraster"/>
        <w:tblW w:w="5000" w:type="pct"/>
        <w:tblLook w:val="04A0" w:firstRow="1" w:lastRow="0" w:firstColumn="1" w:lastColumn="0" w:noHBand="0" w:noVBand="1"/>
      </w:tblPr>
      <w:tblGrid>
        <w:gridCol w:w="8559"/>
        <w:gridCol w:w="1352"/>
      </w:tblGrid>
      <w:tr w:rsidR="000C6363" w:rsidRPr="005C7D11" w14:paraId="2F11360A" w14:textId="77777777" w:rsidTr="00FF053C">
        <w:tc>
          <w:tcPr>
            <w:tcW w:w="4318" w:type="pct"/>
          </w:tcPr>
          <w:p w14:paraId="7FB96DD7"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Pr>
                <w:rFonts w:eastAsia="Times New Roman" w:cstheme="minorHAnsi"/>
                <w:lang w:val="nl-NL" w:eastAsia="nl-NL"/>
              </w:rPr>
              <w:t>Expliciet v</w:t>
            </w:r>
            <w:r w:rsidRPr="005C7D11">
              <w:rPr>
                <w:rFonts w:eastAsia="Times New Roman" w:cstheme="minorHAnsi"/>
                <w:lang w:val="nl-NL" w:eastAsia="nl-NL"/>
              </w:rPr>
              <w:t>astgelegd dat  personeelsleden niet in de AV zetelen met stemrecht</w:t>
            </w:r>
            <w:r>
              <w:rPr>
                <w:rFonts w:eastAsia="Times New Roman" w:cstheme="minorHAnsi"/>
                <w:lang w:val="nl-NL" w:eastAsia="nl-NL"/>
              </w:rPr>
              <w:t>?</w:t>
            </w:r>
          </w:p>
        </w:tc>
        <w:tc>
          <w:tcPr>
            <w:tcW w:w="682" w:type="pct"/>
          </w:tcPr>
          <w:p w14:paraId="07B7BE6E"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tc>
      </w:tr>
      <w:tr w:rsidR="00316C68" w:rsidRPr="005C7D11" w14:paraId="6D6596D9" w14:textId="77777777" w:rsidTr="00FF053C">
        <w:tc>
          <w:tcPr>
            <w:tcW w:w="4318" w:type="pct"/>
          </w:tcPr>
          <w:p w14:paraId="0DA42853" w14:textId="459B3E37" w:rsidR="00316C68" w:rsidRDefault="00316C68" w:rsidP="00316C68">
            <w:pPr>
              <w:widowControl w:val="0"/>
              <w:tabs>
                <w:tab w:val="left" w:pos="7941"/>
                <w:tab w:val="left" w:pos="8885"/>
              </w:tabs>
              <w:jc w:val="both"/>
              <w:rPr>
                <w:rFonts w:eastAsia="Times New Roman" w:cstheme="minorHAnsi"/>
                <w:lang w:val="nl-NL" w:eastAsia="nl-NL"/>
              </w:rPr>
            </w:pPr>
            <w:r w:rsidRPr="009547CD">
              <w:rPr>
                <w:rFonts w:eastAsia="Times New Roman" w:cstheme="minorHAnsi"/>
                <w:lang w:val="nl-NL" w:eastAsia="nl-NL"/>
              </w:rPr>
              <w:t>Er zit een perso</w:t>
            </w:r>
            <w:r w:rsidR="008E186D">
              <w:rPr>
                <w:rFonts w:eastAsia="Times New Roman" w:cstheme="minorHAnsi"/>
                <w:lang w:val="nl-NL" w:eastAsia="nl-NL"/>
              </w:rPr>
              <w:t>neelslid met stemrecht in de AV</w:t>
            </w:r>
            <w:r w:rsidRPr="009547CD">
              <w:rPr>
                <w:rFonts w:eastAsia="Times New Roman" w:cstheme="minorHAnsi"/>
                <w:lang w:val="nl-NL" w:eastAsia="nl-NL"/>
              </w:rPr>
              <w:t>?</w:t>
            </w:r>
          </w:p>
        </w:tc>
        <w:tc>
          <w:tcPr>
            <w:tcW w:w="682" w:type="pct"/>
          </w:tcPr>
          <w:p w14:paraId="6DABA854" w14:textId="516FA46E" w:rsidR="00316C68" w:rsidRPr="005C7D11" w:rsidRDefault="00316C68" w:rsidP="00316C68">
            <w:pPr>
              <w:widowControl w:val="0"/>
              <w:tabs>
                <w:tab w:val="left" w:pos="7941"/>
                <w:tab w:val="left" w:pos="8885"/>
              </w:tabs>
              <w:jc w:val="both"/>
              <w:rPr>
                <w:rFonts w:eastAsia="Times New Roman" w:cstheme="minorHAnsi"/>
                <w:lang w:val="nl-NL" w:eastAsia="nl-NL"/>
              </w:rPr>
            </w:pPr>
            <w:r w:rsidRPr="009547CD">
              <w:rPr>
                <w:rFonts w:eastAsia="Times New Roman" w:cstheme="minorHAnsi"/>
                <w:lang w:val="nl-NL" w:eastAsia="nl-NL"/>
              </w:rPr>
              <w:t>Ja/Nee</w:t>
            </w:r>
          </w:p>
        </w:tc>
      </w:tr>
      <w:tr w:rsidR="000C6363" w:rsidRPr="005C7D11" w14:paraId="14E7BA17" w14:textId="77777777" w:rsidTr="00FF053C">
        <w:tc>
          <w:tcPr>
            <w:tcW w:w="5000" w:type="pct"/>
            <w:gridSpan w:val="2"/>
          </w:tcPr>
          <w:p w14:paraId="4252DA53" w14:textId="77777777" w:rsidR="000C6363" w:rsidRPr="005C7D11"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Toelichting:</w:t>
            </w:r>
          </w:p>
          <w:p w14:paraId="7F8E80EF" w14:textId="77777777" w:rsidR="000C6363" w:rsidRPr="005C7D11" w:rsidRDefault="000C6363" w:rsidP="00FF053C">
            <w:pPr>
              <w:widowControl w:val="0"/>
              <w:tabs>
                <w:tab w:val="left" w:pos="7941"/>
                <w:tab w:val="left" w:pos="8885"/>
              </w:tabs>
              <w:rPr>
                <w:rFonts w:eastAsia="Times New Roman" w:cstheme="minorHAnsi"/>
                <w:lang w:val="nl-NL" w:eastAsia="nl-NL"/>
              </w:rPr>
            </w:pPr>
          </w:p>
          <w:p w14:paraId="18F5486A" w14:textId="77777777" w:rsidR="000C6363" w:rsidRPr="005C7D11" w:rsidRDefault="000C6363" w:rsidP="00FF053C">
            <w:pPr>
              <w:pStyle w:val="Lijstalinea"/>
              <w:widowControl w:val="0"/>
              <w:tabs>
                <w:tab w:val="left" w:pos="7941"/>
                <w:tab w:val="left" w:pos="8885"/>
              </w:tabs>
              <w:ind w:left="0"/>
              <w:rPr>
                <w:rFonts w:eastAsia="Times New Roman" w:cstheme="minorHAnsi"/>
                <w:lang w:val="nl-NL" w:eastAsia="nl-NL"/>
              </w:rPr>
            </w:pPr>
          </w:p>
        </w:tc>
      </w:tr>
    </w:tbl>
    <w:p w14:paraId="18DAC4F2" w14:textId="77777777" w:rsidR="000C6363" w:rsidRDefault="000C6363" w:rsidP="000C6363">
      <w:pPr>
        <w:widowControl w:val="0"/>
        <w:tabs>
          <w:tab w:val="left" w:pos="7941"/>
          <w:tab w:val="left" w:pos="8885"/>
        </w:tabs>
        <w:jc w:val="both"/>
        <w:rPr>
          <w:rFonts w:eastAsia="Times New Roman" w:cstheme="minorHAnsi"/>
          <w:i/>
          <w:szCs w:val="20"/>
          <w:lang w:val="nl-NL" w:eastAsia="nl-NL"/>
        </w:rPr>
      </w:pPr>
    </w:p>
    <w:p w14:paraId="1BC2416C" w14:textId="77777777" w:rsidR="000C6363" w:rsidRPr="005C7D11" w:rsidRDefault="000C6363" w:rsidP="00B9659D">
      <w:pPr>
        <w:pStyle w:val="Kop2"/>
        <w:numPr>
          <w:ilvl w:val="1"/>
          <w:numId w:val="4"/>
        </w:numPr>
        <w:rPr>
          <w:rFonts w:eastAsia="Times New Roman" w:cstheme="minorHAnsi"/>
          <w:lang w:val="nl-NL" w:eastAsia="nl-NL"/>
        </w:rPr>
      </w:pPr>
      <w:bookmarkStart w:id="16" w:name="_Toc487037671"/>
      <w:r w:rsidRPr="005C7D11">
        <w:rPr>
          <w:rFonts w:eastAsia="Times New Roman" w:cstheme="minorHAnsi"/>
          <w:lang w:val="nl-NL" w:eastAsia="nl-NL"/>
        </w:rPr>
        <w:t>De werking van de RAAD VAN BESTUUR</w:t>
      </w:r>
      <w:bookmarkEnd w:id="16"/>
    </w:p>
    <w:tbl>
      <w:tblPr>
        <w:tblStyle w:val="Tabelraster"/>
        <w:tblW w:w="5000" w:type="pct"/>
        <w:tblLook w:val="04A0" w:firstRow="1" w:lastRow="0" w:firstColumn="1" w:lastColumn="0" w:noHBand="0" w:noVBand="1"/>
      </w:tblPr>
      <w:tblGrid>
        <w:gridCol w:w="8559"/>
        <w:gridCol w:w="1352"/>
      </w:tblGrid>
      <w:tr w:rsidR="00192368" w:rsidRPr="005C7D11" w14:paraId="2F6A26D2" w14:textId="77777777" w:rsidTr="00FF053C">
        <w:tc>
          <w:tcPr>
            <w:tcW w:w="4318" w:type="pct"/>
          </w:tcPr>
          <w:p w14:paraId="4FEE502A" w14:textId="525988F8" w:rsidR="00192368" w:rsidRPr="00B35203" w:rsidRDefault="00192368" w:rsidP="00192368">
            <w:pPr>
              <w:widowControl w:val="0"/>
              <w:tabs>
                <w:tab w:val="left" w:pos="7941"/>
                <w:tab w:val="left" w:pos="8885"/>
              </w:tabs>
              <w:jc w:val="both"/>
              <w:rPr>
                <w:rFonts w:eastAsia="Times New Roman" w:cstheme="minorHAnsi"/>
                <w:lang w:val="nl-NL" w:eastAsia="nl-NL"/>
              </w:rPr>
            </w:pPr>
            <w:r w:rsidRPr="00B35203">
              <w:rPr>
                <w:rFonts w:eastAsia="Times New Roman" w:cstheme="minorHAnsi"/>
                <w:lang w:val="nl-NL" w:eastAsia="nl-NL"/>
              </w:rPr>
              <w:t>Komt de RvB regelmatig samen?</w:t>
            </w:r>
          </w:p>
        </w:tc>
        <w:tc>
          <w:tcPr>
            <w:tcW w:w="682" w:type="pct"/>
          </w:tcPr>
          <w:p w14:paraId="04864DFA" w14:textId="2C44CC95" w:rsidR="00192368" w:rsidRPr="005C7D11" w:rsidRDefault="00192368" w:rsidP="00192368">
            <w:pPr>
              <w:widowControl w:val="0"/>
              <w:tabs>
                <w:tab w:val="left" w:pos="7941"/>
                <w:tab w:val="left" w:pos="8885"/>
              </w:tabs>
              <w:jc w:val="both"/>
              <w:rPr>
                <w:rFonts w:eastAsia="Times New Roman" w:cstheme="minorHAnsi"/>
                <w:lang w:val="nl-NL" w:eastAsia="nl-NL"/>
              </w:rPr>
            </w:pPr>
            <w:r w:rsidRPr="009547CD">
              <w:rPr>
                <w:rFonts w:eastAsia="Times New Roman" w:cstheme="minorHAnsi"/>
                <w:lang w:val="nl-NL" w:eastAsia="nl-NL"/>
              </w:rPr>
              <w:t>Ja/Nee</w:t>
            </w:r>
          </w:p>
        </w:tc>
      </w:tr>
      <w:tr w:rsidR="00192368" w:rsidRPr="005C7D11" w14:paraId="717A059D" w14:textId="77777777" w:rsidTr="00FF053C">
        <w:tc>
          <w:tcPr>
            <w:tcW w:w="4318" w:type="pct"/>
          </w:tcPr>
          <w:p w14:paraId="16600635" w14:textId="6C6D8D1F" w:rsidR="00192368" w:rsidRPr="00B35203" w:rsidRDefault="00192368" w:rsidP="00192368">
            <w:pPr>
              <w:widowControl w:val="0"/>
              <w:tabs>
                <w:tab w:val="left" w:pos="7941"/>
                <w:tab w:val="left" w:pos="8885"/>
              </w:tabs>
              <w:jc w:val="both"/>
              <w:rPr>
                <w:rFonts w:eastAsia="Times New Roman" w:cstheme="minorHAnsi"/>
                <w:lang w:val="nl-NL" w:eastAsia="nl-NL"/>
              </w:rPr>
            </w:pPr>
            <w:r w:rsidRPr="00B35203">
              <w:rPr>
                <w:rFonts w:eastAsia="Times New Roman" w:cstheme="minorHAnsi"/>
                <w:lang w:val="nl-NL" w:eastAsia="nl-NL"/>
              </w:rPr>
              <w:t>Nemen alle bestuursleden regelmatig deel aan de vergaderingen?</w:t>
            </w:r>
          </w:p>
        </w:tc>
        <w:tc>
          <w:tcPr>
            <w:tcW w:w="682" w:type="pct"/>
          </w:tcPr>
          <w:p w14:paraId="7CDAD067" w14:textId="442DF80C" w:rsidR="00192368" w:rsidRPr="005C7D11" w:rsidRDefault="00192368" w:rsidP="00192368">
            <w:pPr>
              <w:widowControl w:val="0"/>
              <w:tabs>
                <w:tab w:val="left" w:pos="7941"/>
                <w:tab w:val="left" w:pos="8885"/>
              </w:tabs>
              <w:jc w:val="both"/>
              <w:rPr>
                <w:rFonts w:eastAsia="Times New Roman" w:cstheme="minorHAnsi"/>
                <w:lang w:val="nl-NL" w:eastAsia="nl-NL"/>
              </w:rPr>
            </w:pPr>
            <w:r w:rsidRPr="009547CD">
              <w:rPr>
                <w:rFonts w:eastAsia="Times New Roman" w:cstheme="minorHAnsi"/>
                <w:lang w:val="nl-NL" w:eastAsia="nl-NL"/>
              </w:rPr>
              <w:t>Ja/Nee</w:t>
            </w:r>
          </w:p>
        </w:tc>
      </w:tr>
      <w:tr w:rsidR="00192368" w:rsidRPr="005C7D11" w14:paraId="7772CBC3" w14:textId="77777777" w:rsidTr="00FF053C">
        <w:tc>
          <w:tcPr>
            <w:tcW w:w="4318" w:type="pct"/>
          </w:tcPr>
          <w:p w14:paraId="71363E29" w14:textId="1940BE79" w:rsidR="00192368" w:rsidRPr="00B35203" w:rsidRDefault="00192368" w:rsidP="00192368">
            <w:pPr>
              <w:widowControl w:val="0"/>
              <w:tabs>
                <w:tab w:val="left" w:pos="7941"/>
                <w:tab w:val="left" w:pos="8885"/>
              </w:tabs>
              <w:jc w:val="both"/>
              <w:rPr>
                <w:rFonts w:eastAsia="Times New Roman" w:cstheme="minorHAnsi"/>
                <w:lang w:val="nl-NL" w:eastAsia="nl-NL"/>
              </w:rPr>
            </w:pPr>
            <w:r w:rsidRPr="00B35203">
              <w:rPr>
                <w:rFonts w:eastAsia="Times New Roman" w:cstheme="minorHAnsi"/>
                <w:lang w:val="nl-NL" w:eastAsia="nl-NL"/>
              </w:rPr>
              <w:t xml:space="preserve">Kan worden aangetoond dat de RvB naast een beslissende rol ook een ondersteunende / adviserende rol heeft? </w:t>
            </w:r>
          </w:p>
        </w:tc>
        <w:tc>
          <w:tcPr>
            <w:tcW w:w="682" w:type="pct"/>
          </w:tcPr>
          <w:p w14:paraId="48FB9AEA" w14:textId="6DA7C4DC" w:rsidR="00192368" w:rsidRPr="005C7D11" w:rsidRDefault="00192368" w:rsidP="00192368">
            <w:pPr>
              <w:widowControl w:val="0"/>
              <w:tabs>
                <w:tab w:val="left" w:pos="7941"/>
                <w:tab w:val="left" w:pos="8885"/>
              </w:tabs>
              <w:jc w:val="both"/>
              <w:rPr>
                <w:rFonts w:eastAsia="Times New Roman" w:cstheme="minorHAnsi"/>
                <w:lang w:val="nl-NL" w:eastAsia="nl-NL"/>
              </w:rPr>
            </w:pPr>
            <w:r w:rsidRPr="009547CD">
              <w:rPr>
                <w:rFonts w:eastAsia="Times New Roman" w:cstheme="minorHAnsi"/>
                <w:lang w:val="nl-NL" w:eastAsia="nl-NL"/>
              </w:rPr>
              <w:t>Ja/Nee</w:t>
            </w:r>
          </w:p>
        </w:tc>
      </w:tr>
      <w:tr w:rsidR="00192368" w:rsidRPr="005C7D11" w14:paraId="2ADE655A" w14:textId="77777777" w:rsidTr="00FF053C">
        <w:tc>
          <w:tcPr>
            <w:tcW w:w="4318" w:type="pct"/>
          </w:tcPr>
          <w:p w14:paraId="09FFDFFE" w14:textId="3D5B78A9" w:rsidR="00192368" w:rsidRPr="00B35203" w:rsidRDefault="00192368" w:rsidP="00192368">
            <w:pPr>
              <w:widowControl w:val="0"/>
              <w:tabs>
                <w:tab w:val="left" w:pos="7941"/>
                <w:tab w:val="left" w:pos="8885"/>
              </w:tabs>
              <w:jc w:val="both"/>
              <w:rPr>
                <w:rFonts w:eastAsia="Times New Roman" w:cstheme="minorHAnsi"/>
                <w:lang w:val="nl-NL" w:eastAsia="nl-NL"/>
              </w:rPr>
            </w:pPr>
            <w:r w:rsidRPr="00B35203">
              <w:rPr>
                <w:rFonts w:eastAsia="Times New Roman" w:cstheme="minorHAnsi"/>
                <w:lang w:val="nl-NL" w:eastAsia="nl-NL"/>
              </w:rPr>
              <w:t>Wordt de werking van de bestuursorganen/de wijze van sturen, beheersen en toezicht houden  op regelmatige basis geëvalueerd?</w:t>
            </w:r>
          </w:p>
        </w:tc>
        <w:tc>
          <w:tcPr>
            <w:tcW w:w="682" w:type="pct"/>
          </w:tcPr>
          <w:p w14:paraId="3840D955" w14:textId="676957E5" w:rsidR="00192368" w:rsidRPr="005C7D11" w:rsidRDefault="00192368" w:rsidP="00192368">
            <w:pPr>
              <w:widowControl w:val="0"/>
              <w:tabs>
                <w:tab w:val="left" w:pos="7941"/>
                <w:tab w:val="left" w:pos="8885"/>
              </w:tabs>
              <w:jc w:val="both"/>
              <w:rPr>
                <w:rFonts w:eastAsia="Times New Roman" w:cstheme="minorHAnsi"/>
                <w:lang w:val="nl-NL" w:eastAsia="nl-NL"/>
              </w:rPr>
            </w:pPr>
            <w:r w:rsidRPr="009547CD">
              <w:rPr>
                <w:rFonts w:eastAsia="Times New Roman" w:cstheme="minorHAnsi"/>
                <w:lang w:val="nl-NL" w:eastAsia="nl-NL"/>
              </w:rPr>
              <w:t>Ja/Nee</w:t>
            </w:r>
          </w:p>
        </w:tc>
      </w:tr>
      <w:tr w:rsidR="000C6363" w:rsidRPr="005C7D11" w14:paraId="7CD9C58C" w14:textId="77777777" w:rsidTr="00FF053C">
        <w:tc>
          <w:tcPr>
            <w:tcW w:w="5000" w:type="pct"/>
            <w:gridSpan w:val="2"/>
          </w:tcPr>
          <w:p w14:paraId="30E2EE82" w14:textId="77777777" w:rsidR="000C6363"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Toelichting:</w:t>
            </w:r>
          </w:p>
          <w:p w14:paraId="0CE4CFA4" w14:textId="77777777" w:rsidR="000C6363" w:rsidRDefault="000C6363" w:rsidP="00FF053C">
            <w:pPr>
              <w:widowControl w:val="0"/>
              <w:tabs>
                <w:tab w:val="left" w:pos="7941"/>
                <w:tab w:val="left" w:pos="8885"/>
              </w:tabs>
              <w:rPr>
                <w:rFonts w:eastAsia="Times New Roman" w:cstheme="minorHAnsi"/>
                <w:lang w:val="nl-NL" w:eastAsia="nl-NL"/>
              </w:rPr>
            </w:pPr>
          </w:p>
          <w:p w14:paraId="40FE74F6" w14:textId="77777777" w:rsidR="000C6363" w:rsidRPr="005C7D11" w:rsidRDefault="000C6363" w:rsidP="00FF053C">
            <w:pPr>
              <w:pStyle w:val="Lijstalinea"/>
              <w:widowControl w:val="0"/>
              <w:tabs>
                <w:tab w:val="left" w:pos="7941"/>
                <w:tab w:val="left" w:pos="8885"/>
              </w:tabs>
              <w:ind w:left="0"/>
              <w:rPr>
                <w:rFonts w:eastAsia="Times New Roman" w:cstheme="minorHAnsi"/>
                <w:b/>
                <w:lang w:val="nl-NL" w:eastAsia="nl-NL"/>
              </w:rPr>
            </w:pPr>
            <w:r w:rsidRPr="005C7D11">
              <w:rPr>
                <w:rFonts w:eastAsia="Times New Roman" w:cstheme="minorHAnsi"/>
                <w:lang w:val="nl-NL" w:eastAsia="nl-NL"/>
              </w:rPr>
              <w:t xml:space="preserve"> </w:t>
            </w:r>
          </w:p>
        </w:tc>
      </w:tr>
    </w:tbl>
    <w:p w14:paraId="497C974D" w14:textId="77777777" w:rsidR="000C6363" w:rsidRPr="005C7D11" w:rsidRDefault="000C6363" w:rsidP="000C6363">
      <w:pPr>
        <w:widowControl w:val="0"/>
        <w:tabs>
          <w:tab w:val="left" w:pos="7941"/>
          <w:tab w:val="left" w:pos="8885"/>
        </w:tabs>
        <w:jc w:val="both"/>
        <w:rPr>
          <w:rFonts w:eastAsia="Times New Roman" w:cstheme="minorHAnsi"/>
          <w:szCs w:val="20"/>
          <w:lang w:eastAsia="nl-NL"/>
        </w:rPr>
      </w:pPr>
    </w:p>
    <w:p w14:paraId="24D11689" w14:textId="77777777" w:rsidR="00052616" w:rsidRDefault="00052616">
      <w:pPr>
        <w:spacing w:after="200" w:line="276" w:lineRule="auto"/>
        <w:rPr>
          <w:rFonts w:eastAsiaTheme="minorEastAsia" w:cstheme="minorBidi"/>
          <w:b/>
          <w:bCs/>
          <w:caps/>
          <w:color w:val="3C3D3C"/>
          <w:sz w:val="36"/>
          <w:szCs w:val="28"/>
          <w:lang w:val="nl-NL" w:eastAsia="nl-NL"/>
        </w:rPr>
      </w:pPr>
      <w:r>
        <w:rPr>
          <w:rFonts w:eastAsiaTheme="minorEastAsia" w:cstheme="minorBidi"/>
          <w:lang w:val="nl-NL" w:eastAsia="nl-NL"/>
        </w:rPr>
        <w:br w:type="page"/>
      </w:r>
    </w:p>
    <w:p w14:paraId="4BC54029" w14:textId="12AD7E40" w:rsidR="000C6363" w:rsidRDefault="000C6363" w:rsidP="00B9659D">
      <w:pPr>
        <w:pStyle w:val="Kop1"/>
        <w:numPr>
          <w:ilvl w:val="0"/>
          <w:numId w:val="7"/>
        </w:numPr>
        <w:rPr>
          <w:rFonts w:eastAsia="Times New Roman" w:cstheme="minorHAnsi"/>
          <w:lang w:val="nl-NL" w:eastAsia="nl-NL"/>
        </w:rPr>
      </w:pPr>
      <w:bookmarkStart w:id="17" w:name="_Toc487037672"/>
      <w:r w:rsidRPr="006E58F2">
        <w:rPr>
          <w:rFonts w:eastAsiaTheme="minorEastAsia" w:cstheme="minorBidi"/>
          <w:lang w:val="nl-NL" w:eastAsia="nl-NL"/>
        </w:rPr>
        <w:lastRenderedPageBreak/>
        <w:t>INTERNE ORGANISATIE</w:t>
      </w:r>
      <w:bookmarkEnd w:id="17"/>
    </w:p>
    <w:p w14:paraId="40474039" w14:textId="0184A009" w:rsidR="00DC5C20" w:rsidRPr="00CE09C9" w:rsidRDefault="00DC5C20" w:rsidP="00DC5C20">
      <w:pPr>
        <w:rPr>
          <w:lang w:val="nl-NL" w:eastAsia="nl-NL"/>
        </w:rPr>
      </w:pPr>
      <w:r w:rsidRPr="00CE09C9">
        <w:rPr>
          <w:lang w:val="nl-NL" w:eastAsia="nl-NL"/>
        </w:rPr>
        <w:t>Vanaf hier werd ook een praktijktoets gedaan in de 2 projecten, die op het voorblad vermeld worden. Voor de goede orde volgt eerst een korte toelichting van deze projecten:</w:t>
      </w:r>
      <w:r>
        <w:rPr>
          <w:lang w:val="nl-NL" w:eastAsia="nl-NL"/>
        </w:rPr>
        <w:t xml:space="preserve"> </w:t>
      </w:r>
    </w:p>
    <w:p w14:paraId="0877A599" w14:textId="77777777" w:rsidR="00DC5C20" w:rsidRPr="00CE09C9" w:rsidRDefault="00DC5C20" w:rsidP="00DC5C20">
      <w:pPr>
        <w:rPr>
          <w:lang w:val="nl-NL" w:eastAsia="nl-NL"/>
        </w:rPr>
      </w:pPr>
    </w:p>
    <w:p w14:paraId="71189EB8" w14:textId="77777777" w:rsidR="00DC5C20" w:rsidRPr="00CE09C9" w:rsidRDefault="00DC5C20" w:rsidP="00B9659D">
      <w:pPr>
        <w:pStyle w:val="Lijstalinea"/>
        <w:numPr>
          <w:ilvl w:val="0"/>
          <w:numId w:val="8"/>
        </w:numPr>
        <w:rPr>
          <w:lang w:val="nl-NL" w:eastAsia="nl-NL"/>
        </w:rPr>
      </w:pPr>
      <w:r w:rsidRPr="00CE09C9">
        <w:rPr>
          <w:lang w:val="nl-NL" w:eastAsia="nl-NL"/>
        </w:rPr>
        <w:t>Project 1:</w:t>
      </w:r>
      <w:r w:rsidRPr="00CE09C9">
        <w:rPr>
          <w:lang w:val="nl-NL" w:eastAsia="nl-NL"/>
        </w:rPr>
        <w:br/>
      </w:r>
      <w:r w:rsidRPr="00CE09C9">
        <w:rPr>
          <w:lang w:val="nl-NL" w:eastAsia="nl-NL"/>
        </w:rPr>
        <w:br/>
      </w:r>
      <w:r w:rsidRPr="00CE09C9">
        <w:rPr>
          <w:lang w:val="nl-NL" w:eastAsia="nl-NL"/>
        </w:rPr>
        <w:br/>
      </w:r>
      <w:r w:rsidRPr="00CE09C9">
        <w:rPr>
          <w:lang w:val="nl-NL" w:eastAsia="nl-NL"/>
        </w:rPr>
        <w:br/>
      </w:r>
    </w:p>
    <w:p w14:paraId="0D4F3420" w14:textId="0250AD70" w:rsidR="00DC5C20" w:rsidRPr="006E58F2" w:rsidRDefault="006E58F2" w:rsidP="00B9659D">
      <w:pPr>
        <w:pStyle w:val="Lijstalinea"/>
        <w:numPr>
          <w:ilvl w:val="0"/>
          <w:numId w:val="8"/>
        </w:numPr>
        <w:rPr>
          <w:lang w:val="nl-NL" w:eastAsia="nl-NL"/>
        </w:rPr>
      </w:pPr>
      <w:r>
        <w:rPr>
          <w:lang w:val="nl-NL" w:eastAsia="nl-NL"/>
        </w:rPr>
        <w:t>Project 2:</w:t>
      </w:r>
      <w:r>
        <w:rPr>
          <w:lang w:val="nl-NL" w:eastAsia="nl-NL"/>
        </w:rPr>
        <w:br/>
      </w:r>
      <w:r>
        <w:rPr>
          <w:lang w:val="nl-NL" w:eastAsia="nl-NL"/>
        </w:rPr>
        <w:br/>
      </w:r>
    </w:p>
    <w:p w14:paraId="2CE15D38" w14:textId="77777777" w:rsidR="006E58F2" w:rsidRPr="006E58F2" w:rsidRDefault="006E58F2" w:rsidP="00B9659D">
      <w:pPr>
        <w:pStyle w:val="Lijstalinea"/>
        <w:keepNext/>
        <w:keepLines/>
        <w:numPr>
          <w:ilvl w:val="0"/>
          <w:numId w:val="4"/>
        </w:numPr>
        <w:spacing w:before="200" w:after="100"/>
        <w:contextualSpacing w:val="0"/>
        <w:outlineLvl w:val="1"/>
        <w:rPr>
          <w:rFonts w:eastAsia="Times New Roman" w:cstheme="minorHAnsi"/>
          <w:bCs/>
          <w:caps/>
          <w:vanish/>
          <w:sz w:val="32"/>
          <w:szCs w:val="26"/>
          <w:u w:val="single"/>
          <w:lang w:val="nl-NL" w:eastAsia="nl-NL"/>
        </w:rPr>
      </w:pPr>
      <w:bookmarkStart w:id="18" w:name="_Toc487037202"/>
      <w:bookmarkStart w:id="19" w:name="_Toc487037425"/>
      <w:bookmarkStart w:id="20" w:name="_Toc487037673"/>
      <w:bookmarkEnd w:id="18"/>
      <w:bookmarkEnd w:id="19"/>
      <w:bookmarkEnd w:id="20"/>
    </w:p>
    <w:p w14:paraId="693B40E7" w14:textId="168717AC" w:rsidR="000C6363" w:rsidRPr="005C7D11" w:rsidRDefault="008E5181" w:rsidP="00B9659D">
      <w:pPr>
        <w:pStyle w:val="Kop2"/>
        <w:numPr>
          <w:ilvl w:val="1"/>
          <w:numId w:val="4"/>
        </w:numPr>
        <w:rPr>
          <w:rFonts w:eastAsia="Times New Roman" w:cstheme="minorHAnsi"/>
          <w:lang w:val="nl-NL" w:eastAsia="nl-NL"/>
        </w:rPr>
      </w:pPr>
      <w:bookmarkStart w:id="21" w:name="_Toc487037674"/>
      <w:r>
        <w:rPr>
          <w:rFonts w:eastAsia="Times New Roman" w:cstheme="minorHAnsi"/>
          <w:lang w:val="nl-NL" w:eastAsia="nl-NL"/>
        </w:rPr>
        <w:t>D</w:t>
      </w:r>
      <w:bookmarkStart w:id="22" w:name="_GoBack"/>
      <w:bookmarkEnd w:id="22"/>
      <w:r w:rsidR="000C6363" w:rsidRPr="005C7D11">
        <w:rPr>
          <w:rFonts w:eastAsia="Times New Roman" w:cstheme="minorHAnsi"/>
          <w:lang w:val="nl-NL" w:eastAsia="nl-NL"/>
        </w:rPr>
        <w:t>e organisatiestructuur</w:t>
      </w:r>
      <w:bookmarkEnd w:id="21"/>
    </w:p>
    <w:p w14:paraId="2135E038" w14:textId="541A89CA" w:rsidR="000C6363" w:rsidRPr="00E26B7B" w:rsidRDefault="000C6363" w:rsidP="00B9659D">
      <w:pPr>
        <w:pStyle w:val="Kop3"/>
        <w:widowControl w:val="0"/>
        <w:numPr>
          <w:ilvl w:val="2"/>
          <w:numId w:val="4"/>
        </w:numPr>
        <w:tabs>
          <w:tab w:val="left" w:pos="7941"/>
          <w:tab w:val="left" w:pos="8885"/>
        </w:tabs>
        <w:jc w:val="both"/>
        <w:rPr>
          <w:rFonts w:eastAsiaTheme="minorEastAsia"/>
          <w:szCs w:val="24"/>
          <w:lang w:val="nl-NL" w:eastAsia="nl-NL"/>
        </w:rPr>
      </w:pPr>
      <w:bookmarkStart w:id="23" w:name="_Toc487037675"/>
      <w:r w:rsidRPr="00E26B7B">
        <w:rPr>
          <w:rFonts w:eastAsiaTheme="minorEastAsia"/>
          <w:szCs w:val="24"/>
          <w:lang w:val="nl-NL" w:eastAsia="nl-NL"/>
        </w:rPr>
        <w:t>Organogram in functie van de werking?</w:t>
      </w:r>
      <w:bookmarkEnd w:id="23"/>
    </w:p>
    <w:p w14:paraId="2AE79950" w14:textId="77777777" w:rsidR="000C6363" w:rsidRPr="005C7D11" w:rsidRDefault="000C6363" w:rsidP="000C6363">
      <w:pPr>
        <w:pStyle w:val="Lijstalinea"/>
        <w:widowControl w:val="0"/>
        <w:tabs>
          <w:tab w:val="left" w:pos="7941"/>
          <w:tab w:val="left" w:pos="8885"/>
        </w:tabs>
        <w:rPr>
          <w:rFonts w:eastAsia="Times New Roman" w:cstheme="minorHAnsi"/>
          <w:i/>
          <w:color w:val="FF0000"/>
          <w:szCs w:val="20"/>
          <w:lang w:eastAsia="nl-NL"/>
        </w:rPr>
      </w:pPr>
      <w:r w:rsidRPr="005C7D11">
        <w:rPr>
          <w:rFonts w:cstheme="minorHAnsi"/>
          <w:i/>
        </w:rPr>
        <w:t xml:space="preserve">BVR van 17 juli 2000; </w:t>
      </w:r>
      <w:r w:rsidRPr="005C7D11">
        <w:rPr>
          <w:rFonts w:eastAsia="Times New Roman" w:cstheme="minorHAnsi"/>
          <w:i/>
          <w:szCs w:val="20"/>
          <w:lang w:eastAsia="nl-NL"/>
        </w:rPr>
        <w:t>Artikel 3ter §1, 1° c)</w:t>
      </w:r>
      <w:r w:rsidRPr="005C7D11">
        <w:rPr>
          <w:bCs/>
        </w:rPr>
        <w:t xml:space="preserve">    </w:t>
      </w:r>
      <w:r w:rsidRPr="005C7D11">
        <w:rPr>
          <w:bCs/>
        </w:rPr>
        <w:br/>
      </w:r>
      <w:r w:rsidRPr="005C7D11">
        <w:rPr>
          <w:bCs/>
          <w:i/>
        </w:rPr>
        <w:t xml:space="preserve">Het </w:t>
      </w:r>
      <w:r w:rsidRPr="005C7D11">
        <w:rPr>
          <w:bCs/>
          <w:i/>
          <w:u w:val="single"/>
        </w:rPr>
        <w:t>kwaliteitshandboek</w:t>
      </w:r>
      <w:r w:rsidRPr="005C7D11">
        <w:rPr>
          <w:bCs/>
          <w:i/>
        </w:rPr>
        <w:t>, vermeld in het eerste lid, bevat minimaal de volgende elementen:</w:t>
      </w:r>
      <w:r w:rsidRPr="005C7D11">
        <w:rPr>
          <w:bCs/>
          <w:i/>
        </w:rPr>
        <w:br/>
        <w:t>   1° een inleiding met daarin:</w:t>
      </w:r>
      <w:r w:rsidRPr="005C7D11">
        <w:rPr>
          <w:bCs/>
          <w:i/>
        </w:rPr>
        <w:br/>
        <w:t>   a) een voorwoord;</w:t>
      </w:r>
      <w:r w:rsidRPr="005C7D11">
        <w:rPr>
          <w:bCs/>
          <w:i/>
        </w:rPr>
        <w:br/>
        <w:t>   b) de structuur van het kwaliteitshandboek;</w:t>
      </w:r>
      <w:r w:rsidRPr="005C7D11">
        <w:rPr>
          <w:bCs/>
          <w:i/>
        </w:rPr>
        <w:br/>
        <w:t>   c)</w:t>
      </w:r>
      <w:r w:rsidRPr="005C7D11">
        <w:rPr>
          <w:bCs/>
          <w:i/>
          <w:u w:val="single"/>
        </w:rPr>
        <w:t xml:space="preserve"> de organisatorische structuur</w:t>
      </w:r>
      <w:r w:rsidRPr="005C7D11">
        <w:rPr>
          <w:bCs/>
          <w:i/>
        </w:rPr>
        <w:t>, bevoegdheden en verantwoordelijkheden van het instituut, met inbegrip van de taken en competentie- en functieprofielen van bestuurders in algemene vergadering en raad van bestuur, de verhouding tussen bestuur en management, de overleg- en inspraakorganen, en op welke wijze opvolging wordt gegeven aan een professioneel personeels- en financieel beleid;</w:t>
      </w:r>
      <w:r w:rsidRPr="005C7D11">
        <w:rPr>
          <w:bCs/>
          <w:i/>
        </w:rPr>
        <w:br/>
      </w:r>
    </w:p>
    <w:tbl>
      <w:tblPr>
        <w:tblStyle w:val="Tabelraster"/>
        <w:tblW w:w="5000" w:type="pct"/>
        <w:tblLook w:val="04A0" w:firstRow="1" w:lastRow="0" w:firstColumn="1" w:lastColumn="0" w:noHBand="0" w:noVBand="1"/>
      </w:tblPr>
      <w:tblGrid>
        <w:gridCol w:w="8559"/>
        <w:gridCol w:w="1352"/>
      </w:tblGrid>
      <w:tr w:rsidR="000C6363" w:rsidRPr="005C7D11" w14:paraId="3EF1CD78" w14:textId="77777777" w:rsidTr="00FF053C">
        <w:tc>
          <w:tcPr>
            <w:tcW w:w="4318" w:type="pct"/>
          </w:tcPr>
          <w:p w14:paraId="5EA4AD56"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Is er een actueel organogram in functie van de werking?</w:t>
            </w:r>
          </w:p>
        </w:tc>
        <w:tc>
          <w:tcPr>
            <w:tcW w:w="682" w:type="pct"/>
          </w:tcPr>
          <w:p w14:paraId="6E9AAD28"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tc>
      </w:tr>
      <w:tr w:rsidR="000C6363" w:rsidRPr="005C7D11" w14:paraId="4197721C" w14:textId="77777777" w:rsidTr="00FF053C">
        <w:tc>
          <w:tcPr>
            <w:tcW w:w="5000" w:type="pct"/>
            <w:gridSpan w:val="2"/>
          </w:tcPr>
          <w:p w14:paraId="5D644AD6" w14:textId="77777777" w:rsidR="000C6363" w:rsidRDefault="000C6363" w:rsidP="00FF053C">
            <w:pPr>
              <w:widowControl w:val="0"/>
              <w:tabs>
                <w:tab w:val="left" w:pos="7941"/>
                <w:tab w:val="left" w:pos="8885"/>
              </w:tabs>
              <w:rPr>
                <w:rFonts w:eastAsia="Times New Roman" w:cstheme="minorHAnsi"/>
                <w:lang w:val="nl-NL" w:eastAsia="nl-NL"/>
              </w:rPr>
            </w:pPr>
            <w:r w:rsidRPr="005C7D11">
              <w:rPr>
                <w:rFonts w:eastAsia="Times New Roman" w:cstheme="minorHAnsi"/>
                <w:lang w:val="nl-NL" w:eastAsia="nl-NL"/>
              </w:rPr>
              <w:t>Toelichting:</w:t>
            </w:r>
          </w:p>
          <w:p w14:paraId="6B97D034" w14:textId="77777777" w:rsidR="000C6363" w:rsidRDefault="000C6363" w:rsidP="00FF053C">
            <w:pPr>
              <w:widowControl w:val="0"/>
              <w:tabs>
                <w:tab w:val="left" w:pos="7941"/>
                <w:tab w:val="left" w:pos="8885"/>
              </w:tabs>
              <w:rPr>
                <w:rFonts w:eastAsia="Times New Roman" w:cstheme="minorHAnsi"/>
                <w:lang w:val="nl-NL" w:eastAsia="nl-NL"/>
              </w:rPr>
            </w:pPr>
          </w:p>
          <w:p w14:paraId="3A1B3A46" w14:textId="77777777" w:rsidR="000C6363" w:rsidRPr="005C7D11" w:rsidRDefault="000C6363" w:rsidP="00FF053C">
            <w:pPr>
              <w:pStyle w:val="Lijstalinea"/>
              <w:widowControl w:val="0"/>
              <w:tabs>
                <w:tab w:val="left" w:pos="7941"/>
                <w:tab w:val="left" w:pos="8885"/>
              </w:tabs>
              <w:ind w:left="0"/>
              <w:rPr>
                <w:rFonts w:eastAsia="Times New Roman" w:cstheme="minorHAnsi"/>
                <w:b/>
                <w:lang w:val="nl-NL" w:eastAsia="nl-NL"/>
              </w:rPr>
            </w:pPr>
          </w:p>
        </w:tc>
      </w:tr>
    </w:tbl>
    <w:p w14:paraId="6A017E7A" w14:textId="77777777" w:rsidR="000C6363" w:rsidRPr="005C7D11" w:rsidRDefault="000C6363" w:rsidP="000C6363">
      <w:pPr>
        <w:widowControl w:val="0"/>
        <w:tabs>
          <w:tab w:val="left" w:pos="7941"/>
          <w:tab w:val="left" w:pos="8885"/>
        </w:tabs>
        <w:jc w:val="both"/>
        <w:rPr>
          <w:rFonts w:eastAsia="Times New Roman" w:cstheme="minorHAnsi"/>
          <w:szCs w:val="20"/>
          <w:lang w:val="nl-NL" w:eastAsia="nl-NL"/>
        </w:rPr>
      </w:pPr>
    </w:p>
    <w:p w14:paraId="634E501A" w14:textId="6B833698" w:rsidR="00E26B7B" w:rsidRPr="00E26B7B" w:rsidRDefault="00E26B7B" w:rsidP="00B9659D">
      <w:pPr>
        <w:pStyle w:val="Kop3"/>
        <w:widowControl w:val="0"/>
        <w:numPr>
          <w:ilvl w:val="2"/>
          <w:numId w:val="4"/>
        </w:numPr>
        <w:tabs>
          <w:tab w:val="left" w:pos="7941"/>
          <w:tab w:val="left" w:pos="8885"/>
        </w:tabs>
        <w:jc w:val="both"/>
        <w:rPr>
          <w:rFonts w:eastAsiaTheme="minorEastAsia"/>
          <w:szCs w:val="24"/>
          <w:lang w:val="nl-NL" w:eastAsia="nl-NL"/>
        </w:rPr>
      </w:pPr>
      <w:bookmarkStart w:id="24" w:name="_Toc487037676"/>
      <w:r w:rsidRPr="00E26B7B">
        <w:rPr>
          <w:rFonts w:eastAsiaTheme="minorEastAsia"/>
          <w:szCs w:val="24"/>
          <w:lang w:val="nl-NL" w:eastAsia="nl-NL"/>
        </w:rPr>
        <w:t>Inspraak –en overlegmomenten</w:t>
      </w:r>
      <w:bookmarkEnd w:id="24"/>
    </w:p>
    <w:p w14:paraId="565DF426" w14:textId="4575FDD5" w:rsidR="000C6363" w:rsidRPr="00E26B7B" w:rsidRDefault="000C6363" w:rsidP="00E26B7B">
      <w:pPr>
        <w:widowControl w:val="0"/>
        <w:tabs>
          <w:tab w:val="left" w:pos="7941"/>
          <w:tab w:val="left" w:pos="8885"/>
        </w:tabs>
        <w:rPr>
          <w:rStyle w:val="artikelversie"/>
          <w:rFonts w:eastAsia="Times New Roman" w:cstheme="minorHAnsi"/>
          <w:szCs w:val="20"/>
          <w:lang w:eastAsia="nl-NL"/>
        </w:rPr>
      </w:pPr>
      <w:r w:rsidRPr="00E26B7B">
        <w:rPr>
          <w:bCs/>
          <w:i/>
        </w:rPr>
        <w:t> BVR art 4,  2° de regionale instituten voor maatschappelijk opbouwwerk :</w:t>
      </w:r>
      <w:r w:rsidRPr="00E26B7B">
        <w:rPr>
          <w:bCs/>
          <w:i/>
        </w:rPr>
        <w:br/>
        <w:t>  a) in overleg met de voor de uitvoering van de opdrachten relevante organisaties en instanties wordt een meerjarenplan opgesteld;</w:t>
      </w:r>
      <w:r w:rsidRPr="00E26B7B">
        <w:rPr>
          <w:bCs/>
          <w:i/>
        </w:rPr>
        <w:br/>
        <w:t>  b) in overleg met andere betrokken besturen en instellingen het beleid inzake maatschappelijk opbouwwerk bevorderen;</w:t>
      </w:r>
      <w:r w:rsidRPr="00E26B7B">
        <w:rPr>
          <w:bCs/>
          <w:i/>
        </w:rPr>
        <w:br/>
      </w:r>
      <w:r w:rsidRPr="00E26B7B">
        <w:rPr>
          <w:bCs/>
          <w:i/>
        </w:rPr>
        <w:br/>
        <w:t xml:space="preserve"> MB 17/07/2014: </w:t>
      </w:r>
      <w:r w:rsidRPr="00E26B7B">
        <w:rPr>
          <w:bCs/>
          <w:i/>
        </w:rPr>
        <w:br/>
        <w:t>Art. 2,</w:t>
      </w:r>
      <w:r w:rsidRPr="00E26B7B">
        <w:rPr>
          <w:b/>
          <w:bCs/>
          <w:i/>
        </w:rPr>
        <w:t xml:space="preserve"> </w:t>
      </w:r>
      <w:r w:rsidRPr="00E26B7B">
        <w:rPr>
          <w:rStyle w:val="artikelversie"/>
          <w:rFonts w:cs="Arial"/>
          <w:i/>
        </w:rPr>
        <w:t>3° de doelgroep participeert actief in de vormgeving van de strategische acties: het instituut toont aan op welke wijze het de beoogde maatschappelijk kwetsbare doelgroepen actief bereikt, betrekt en ondersteunt via actieve participatie in de verschillende opeenvolgende kernprocessen;</w:t>
      </w:r>
    </w:p>
    <w:p w14:paraId="2BD839E2" w14:textId="33C1CCEE" w:rsidR="000C6363" w:rsidRDefault="000C6363" w:rsidP="00B9659D">
      <w:pPr>
        <w:pStyle w:val="Kop4"/>
        <w:numPr>
          <w:ilvl w:val="3"/>
          <w:numId w:val="8"/>
        </w:numPr>
        <w:rPr>
          <w:rFonts w:eastAsia="Times New Roman"/>
          <w:lang w:val="nl-NL" w:eastAsia="nl-NL"/>
        </w:rPr>
      </w:pPr>
      <w:r w:rsidRPr="00064021">
        <w:rPr>
          <w:rFonts w:eastAsia="Times New Roman"/>
          <w:lang w:val="nl-NL" w:eastAsia="nl-NL"/>
        </w:rPr>
        <w:t>Communicatie tussen management,</w:t>
      </w:r>
      <w:r>
        <w:rPr>
          <w:rFonts w:eastAsia="Times New Roman"/>
          <w:lang w:val="nl-NL" w:eastAsia="nl-NL"/>
        </w:rPr>
        <w:t xml:space="preserve"> bestuur en (project)medewerkers</w:t>
      </w:r>
    </w:p>
    <w:tbl>
      <w:tblPr>
        <w:tblStyle w:val="Tabelraster2"/>
        <w:tblpPr w:leftFromText="141" w:rightFromText="141" w:vertAnchor="text" w:horzAnchor="margin" w:tblpY="238"/>
        <w:tblW w:w="5000" w:type="pct"/>
        <w:tblLook w:val="04A0" w:firstRow="1" w:lastRow="0" w:firstColumn="1" w:lastColumn="0" w:noHBand="0" w:noVBand="1"/>
      </w:tblPr>
      <w:tblGrid>
        <w:gridCol w:w="7586"/>
        <w:gridCol w:w="2325"/>
      </w:tblGrid>
      <w:tr w:rsidR="006E58F2" w:rsidRPr="005C7D11" w14:paraId="3A73FDA6" w14:textId="77777777" w:rsidTr="006E58F2">
        <w:tc>
          <w:tcPr>
            <w:tcW w:w="3827" w:type="pct"/>
          </w:tcPr>
          <w:p w14:paraId="088B0A8A" w14:textId="77777777" w:rsidR="006E58F2" w:rsidRPr="005C7D11" w:rsidRDefault="006E58F2" w:rsidP="006E58F2">
            <w:pPr>
              <w:widowControl w:val="0"/>
              <w:tabs>
                <w:tab w:val="left" w:pos="7941"/>
                <w:tab w:val="left" w:pos="8885"/>
              </w:tabs>
              <w:spacing w:line="270" w:lineRule="exact"/>
              <w:jc w:val="both"/>
              <w:rPr>
                <w:rFonts w:eastAsia="Times New Roman" w:cs="Calibri"/>
                <w:strike/>
                <w:lang w:val="nl-BE" w:eastAsia="nl-NL"/>
              </w:rPr>
            </w:pPr>
            <w:r w:rsidRPr="005C7D11">
              <w:rPr>
                <w:rFonts w:eastAsia="Calibri,Times New Roman" w:cs="Calibri,Times New Roman"/>
                <w:bCs/>
                <w:lang w:val="nl-BE" w:eastAsia="nl-NL"/>
              </w:rPr>
              <w:t xml:space="preserve">Zijn er </w:t>
            </w:r>
            <w:r w:rsidRPr="005C7D11">
              <w:rPr>
                <w:rFonts w:eastAsia="Calibri" w:cs="Calibri"/>
                <w:bCs/>
                <w:lang w:val="nl-BE" w:eastAsia="nl-NL"/>
              </w:rPr>
              <w:t xml:space="preserve">bottom-up </w:t>
            </w:r>
            <w:r w:rsidRPr="005C7D11">
              <w:rPr>
                <w:rFonts w:eastAsia="Calibri,Times New Roman" w:cs="Calibri,Times New Roman"/>
                <w:bCs/>
                <w:lang w:val="nl-BE" w:eastAsia="nl-NL"/>
              </w:rPr>
              <w:t>voldoende informatielijnen tussen het</w:t>
            </w:r>
            <w:r w:rsidRPr="005C7D11">
              <w:rPr>
                <w:rFonts w:eastAsia="Calibri" w:cs="Calibri"/>
                <w:bCs/>
                <w:lang w:val="nl-BE" w:eastAsia="nl-NL"/>
              </w:rPr>
              <w:t xml:space="preserve"> management, het </w:t>
            </w:r>
            <w:r w:rsidRPr="005C7D11">
              <w:rPr>
                <w:rFonts w:eastAsia="Calibri,Times New Roman" w:cs="Calibri,Times New Roman"/>
                <w:bCs/>
                <w:lang w:val="nl-BE" w:eastAsia="nl-NL"/>
              </w:rPr>
              <w:t>bestuur</w:t>
            </w:r>
            <w:r w:rsidRPr="005C7D11">
              <w:rPr>
                <w:rFonts w:eastAsia="Calibri" w:cs="Calibri"/>
                <w:bCs/>
                <w:lang w:val="nl-BE" w:eastAsia="nl-NL"/>
              </w:rPr>
              <w:t xml:space="preserve"> en de projecten/medewerkers?  </w:t>
            </w:r>
          </w:p>
        </w:tc>
        <w:tc>
          <w:tcPr>
            <w:tcW w:w="1173" w:type="pct"/>
          </w:tcPr>
          <w:p w14:paraId="591FF7D8" w14:textId="77777777" w:rsidR="006E58F2" w:rsidRPr="005C7D11" w:rsidRDefault="006E58F2" w:rsidP="006E58F2">
            <w:pPr>
              <w:widowControl w:val="0"/>
              <w:tabs>
                <w:tab w:val="left" w:pos="7941"/>
                <w:tab w:val="left" w:pos="8885"/>
              </w:tabs>
              <w:jc w:val="both"/>
              <w:rPr>
                <w:rFonts w:eastAsia="Times New Roman" w:cs="Calibri"/>
                <w:lang w:val="nl-NL" w:eastAsia="nl-NL"/>
              </w:rPr>
            </w:pPr>
            <w:r w:rsidRPr="005C7D11">
              <w:rPr>
                <w:rFonts w:eastAsia="Times New Roman" w:cs="Calibri"/>
                <w:lang w:val="nl-NL" w:eastAsia="nl-NL"/>
              </w:rPr>
              <w:t>Ja / Nee</w:t>
            </w:r>
          </w:p>
        </w:tc>
      </w:tr>
      <w:tr w:rsidR="006E58F2" w:rsidRPr="005C7D11" w14:paraId="15C6F021" w14:textId="77777777" w:rsidTr="006E58F2">
        <w:tc>
          <w:tcPr>
            <w:tcW w:w="3827" w:type="pct"/>
          </w:tcPr>
          <w:p w14:paraId="0ED69D87" w14:textId="77777777" w:rsidR="006E58F2" w:rsidRPr="005C7D11" w:rsidRDefault="006E58F2" w:rsidP="006E58F2">
            <w:pPr>
              <w:widowControl w:val="0"/>
              <w:tabs>
                <w:tab w:val="left" w:pos="7941"/>
                <w:tab w:val="left" w:pos="8885"/>
              </w:tabs>
              <w:spacing w:line="270" w:lineRule="exact"/>
              <w:jc w:val="both"/>
              <w:rPr>
                <w:rFonts w:eastAsia="Times New Roman" w:cs="Calibri"/>
                <w:lang w:val="nl-BE" w:eastAsia="nl-NL"/>
              </w:rPr>
            </w:pPr>
            <w:r w:rsidRPr="005C7D11">
              <w:rPr>
                <w:rFonts w:cs="Calibri"/>
                <w:lang w:val="nl-BE" w:eastAsia="nl-NL"/>
              </w:rPr>
              <w:t>Zijn er top-down</w:t>
            </w:r>
            <w:r w:rsidRPr="005C7D11">
              <w:rPr>
                <w:lang w:val="nl-BE"/>
              </w:rPr>
              <w:t xml:space="preserve"> </w:t>
            </w:r>
            <w:r w:rsidRPr="005C7D11">
              <w:rPr>
                <w:rFonts w:cs="Calibri"/>
                <w:lang w:val="nl-BE" w:eastAsia="nl-NL"/>
              </w:rPr>
              <w:t xml:space="preserve">voldoende informatielijnen tussen het management, het bestuur en de </w:t>
            </w:r>
            <w:r w:rsidRPr="005C7D11">
              <w:rPr>
                <w:rFonts w:eastAsia="Calibri" w:cs="Calibri"/>
                <w:bCs/>
                <w:lang w:val="nl-BE" w:eastAsia="nl-NL"/>
              </w:rPr>
              <w:t xml:space="preserve"> projecten/medewerkers</w:t>
            </w:r>
            <w:r w:rsidRPr="005C7D11">
              <w:rPr>
                <w:rFonts w:cs="Calibri"/>
                <w:lang w:val="nl-BE" w:eastAsia="nl-NL"/>
              </w:rPr>
              <w:t xml:space="preserve"> ? </w:t>
            </w:r>
          </w:p>
        </w:tc>
        <w:tc>
          <w:tcPr>
            <w:tcW w:w="1173" w:type="pct"/>
          </w:tcPr>
          <w:p w14:paraId="5A65FDD0" w14:textId="77777777" w:rsidR="006E58F2" w:rsidRPr="005C7D11" w:rsidRDefault="006E58F2" w:rsidP="006E58F2">
            <w:pPr>
              <w:widowControl w:val="0"/>
              <w:tabs>
                <w:tab w:val="left" w:pos="7941"/>
                <w:tab w:val="left" w:pos="8885"/>
              </w:tabs>
              <w:jc w:val="both"/>
              <w:rPr>
                <w:rFonts w:eastAsia="Times New Roman" w:cs="Calibri"/>
                <w:lang w:val="nl-NL" w:eastAsia="nl-NL"/>
              </w:rPr>
            </w:pPr>
            <w:r w:rsidRPr="005C7D11">
              <w:rPr>
                <w:rFonts w:cs="Calibri"/>
                <w:lang w:val="nl-NL" w:eastAsia="nl-NL"/>
              </w:rPr>
              <w:t>Ja / Nee</w:t>
            </w:r>
          </w:p>
        </w:tc>
      </w:tr>
      <w:tr w:rsidR="006E58F2" w:rsidRPr="005C7D11" w14:paraId="4C109046" w14:textId="77777777" w:rsidTr="006E58F2">
        <w:tc>
          <w:tcPr>
            <w:tcW w:w="3827" w:type="pct"/>
          </w:tcPr>
          <w:p w14:paraId="0BF6D41E" w14:textId="77777777" w:rsidR="006E58F2" w:rsidRPr="00192368" w:rsidRDefault="006E58F2" w:rsidP="006E58F2">
            <w:pPr>
              <w:widowControl w:val="0"/>
              <w:tabs>
                <w:tab w:val="left" w:pos="7941"/>
                <w:tab w:val="left" w:pos="8885"/>
              </w:tabs>
              <w:spacing w:line="270" w:lineRule="exact"/>
              <w:jc w:val="both"/>
              <w:rPr>
                <w:rFonts w:cs="Calibri"/>
                <w:lang w:val="nl-BE" w:eastAsia="nl-NL"/>
              </w:rPr>
            </w:pPr>
            <w:r w:rsidRPr="009547CD">
              <w:rPr>
                <w:rFonts w:eastAsia="Times New Roman" w:cs="Calibri"/>
                <w:lang w:val="nl-NL" w:eastAsia="nl-NL"/>
              </w:rPr>
              <w:lastRenderedPageBreak/>
              <w:t xml:space="preserve"> Zijn er horizontale informatielijnen tussen opbouwwerkers?</w:t>
            </w:r>
          </w:p>
        </w:tc>
        <w:tc>
          <w:tcPr>
            <w:tcW w:w="1173" w:type="pct"/>
          </w:tcPr>
          <w:p w14:paraId="17344A3C" w14:textId="77777777" w:rsidR="006E58F2" w:rsidRPr="005C7D11" w:rsidRDefault="006E58F2" w:rsidP="006E58F2">
            <w:pPr>
              <w:widowControl w:val="0"/>
              <w:tabs>
                <w:tab w:val="left" w:pos="7941"/>
                <w:tab w:val="left" w:pos="8885"/>
              </w:tabs>
              <w:jc w:val="both"/>
              <w:rPr>
                <w:rFonts w:cs="Calibri"/>
                <w:lang w:val="nl-NL" w:eastAsia="nl-NL"/>
              </w:rPr>
            </w:pPr>
            <w:r w:rsidRPr="009547CD">
              <w:rPr>
                <w:rFonts w:cs="Calibri"/>
                <w:lang w:val="nl-NL" w:eastAsia="nl-NL"/>
              </w:rPr>
              <w:t>Ja/Nee</w:t>
            </w:r>
          </w:p>
        </w:tc>
      </w:tr>
      <w:tr w:rsidR="006E58F2" w:rsidRPr="005C7D11" w14:paraId="6C5443DB" w14:textId="77777777" w:rsidTr="006E58F2">
        <w:tc>
          <w:tcPr>
            <w:tcW w:w="5000" w:type="pct"/>
            <w:gridSpan w:val="2"/>
            <w:tcBorders>
              <w:bottom w:val="nil"/>
            </w:tcBorders>
          </w:tcPr>
          <w:p w14:paraId="327BBB47" w14:textId="77777777" w:rsidR="006E58F2" w:rsidRDefault="006E58F2" w:rsidP="006E58F2">
            <w:pPr>
              <w:widowControl w:val="0"/>
              <w:tabs>
                <w:tab w:val="left" w:pos="7941"/>
                <w:tab w:val="left" w:pos="8885"/>
              </w:tabs>
              <w:rPr>
                <w:rFonts w:eastAsia="Times New Roman" w:cs="Calibri"/>
                <w:lang w:val="nl-NL" w:eastAsia="nl-NL"/>
              </w:rPr>
            </w:pPr>
            <w:r w:rsidRPr="005C7D11">
              <w:rPr>
                <w:rFonts w:eastAsia="Times New Roman" w:cs="Calibri"/>
                <w:lang w:val="nl-NL" w:eastAsia="nl-NL"/>
              </w:rPr>
              <w:t>Toelichting:</w:t>
            </w:r>
          </w:p>
          <w:p w14:paraId="4FCC5135" w14:textId="77777777" w:rsidR="006E58F2" w:rsidRPr="005C7D11" w:rsidRDefault="006E58F2" w:rsidP="006E58F2">
            <w:pPr>
              <w:widowControl w:val="0"/>
              <w:tabs>
                <w:tab w:val="left" w:pos="7941"/>
                <w:tab w:val="left" w:pos="8885"/>
              </w:tabs>
              <w:rPr>
                <w:rFonts w:eastAsia="Times New Roman" w:cs="Calibri"/>
                <w:lang w:val="nl-NL" w:eastAsia="nl-NL"/>
              </w:rPr>
            </w:pPr>
          </w:p>
        </w:tc>
      </w:tr>
      <w:tr w:rsidR="006E58F2" w:rsidRPr="005C7D11" w14:paraId="047540A1" w14:textId="77777777" w:rsidTr="006E58F2">
        <w:trPr>
          <w:trHeight w:val="80"/>
        </w:trPr>
        <w:tc>
          <w:tcPr>
            <w:tcW w:w="5000" w:type="pct"/>
            <w:gridSpan w:val="2"/>
            <w:tcBorders>
              <w:top w:val="nil"/>
            </w:tcBorders>
          </w:tcPr>
          <w:p w14:paraId="77BC0E15" w14:textId="77777777" w:rsidR="006E58F2" w:rsidRPr="005C7D11" w:rsidRDefault="006E58F2" w:rsidP="006E58F2">
            <w:pPr>
              <w:widowControl w:val="0"/>
              <w:tabs>
                <w:tab w:val="left" w:pos="7941"/>
                <w:tab w:val="left" w:pos="8885"/>
              </w:tabs>
              <w:rPr>
                <w:rFonts w:eastAsia="Times New Roman" w:cs="Calibri"/>
                <w:lang w:val="nl-NL" w:eastAsia="nl-NL"/>
              </w:rPr>
            </w:pPr>
          </w:p>
        </w:tc>
      </w:tr>
    </w:tbl>
    <w:p w14:paraId="610263F6" w14:textId="77777777" w:rsidR="00E26B7B" w:rsidRPr="00E26B7B" w:rsidRDefault="00E26B7B" w:rsidP="00E26B7B">
      <w:pPr>
        <w:rPr>
          <w:lang w:val="nl-NL" w:eastAsia="nl-NL"/>
        </w:rPr>
      </w:pPr>
    </w:p>
    <w:tbl>
      <w:tblPr>
        <w:tblStyle w:val="Tabelraster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FBFB"/>
        <w:tblLook w:val="04A0" w:firstRow="1" w:lastRow="0" w:firstColumn="1" w:lastColumn="0" w:noHBand="0" w:noVBand="1"/>
      </w:tblPr>
      <w:tblGrid>
        <w:gridCol w:w="9288"/>
      </w:tblGrid>
      <w:tr w:rsidR="000C6363" w:rsidRPr="005C7D11" w14:paraId="4515F0A2" w14:textId="77777777" w:rsidTr="00FF053C">
        <w:trPr>
          <w:trHeight w:val="2694"/>
        </w:trPr>
        <w:tc>
          <w:tcPr>
            <w:tcW w:w="9288" w:type="dxa"/>
            <w:shd w:val="clear" w:color="auto" w:fill="FBFBFB"/>
          </w:tcPr>
          <w:p w14:paraId="0CFA9EC1" w14:textId="77777777" w:rsidR="000C6363" w:rsidRDefault="000C6363" w:rsidP="00FF053C">
            <w:pPr>
              <w:spacing w:line="270" w:lineRule="exact"/>
              <w:jc w:val="both"/>
              <w:rPr>
                <w:rFonts w:cs="Calibri"/>
              </w:rPr>
            </w:pPr>
          </w:p>
          <w:p w14:paraId="5F8CEBBF" w14:textId="77777777" w:rsidR="00DC5C20" w:rsidRPr="009547CD" w:rsidRDefault="00DC5C20" w:rsidP="00DC5C20">
            <w:pPr>
              <w:shd w:val="clear" w:color="auto" w:fill="F2F2F2" w:themeFill="background1" w:themeFillShade="F2"/>
              <w:spacing w:line="270" w:lineRule="exact"/>
              <w:jc w:val="both"/>
              <w:rPr>
                <w:rFonts w:cs="Calibri"/>
                <w:b/>
              </w:rPr>
            </w:pPr>
            <w:r w:rsidRPr="009547CD">
              <w:rPr>
                <w:rFonts w:eastAsia="Calibri" w:cs="Calibri"/>
                <w:b/>
                <w:bCs/>
              </w:rPr>
              <w:t>Project 1: Vaststellingen m.b.t. de communicatie tussen het management, het bestuur en de projecten (medewerkers)?</w:t>
            </w:r>
          </w:p>
          <w:p w14:paraId="3C3CE27E" w14:textId="77777777" w:rsidR="00DC5C20" w:rsidRPr="009547CD" w:rsidRDefault="00DC5C20" w:rsidP="00DC5C20">
            <w:pPr>
              <w:shd w:val="clear" w:color="auto" w:fill="F2F2F2" w:themeFill="background1" w:themeFillShade="F2"/>
              <w:spacing w:line="270" w:lineRule="exact"/>
              <w:jc w:val="both"/>
              <w:rPr>
                <w:rFonts w:cs="Calibri"/>
              </w:rPr>
            </w:pPr>
          </w:p>
          <w:tbl>
            <w:tblPr>
              <w:tblStyle w:val="Tabelraster5"/>
              <w:tblW w:w="5000" w:type="pct"/>
              <w:tblLook w:val="04A0" w:firstRow="1" w:lastRow="0" w:firstColumn="1" w:lastColumn="0" w:noHBand="0" w:noVBand="1"/>
            </w:tblPr>
            <w:tblGrid>
              <w:gridCol w:w="8217"/>
              <w:gridCol w:w="845"/>
            </w:tblGrid>
            <w:tr w:rsidR="00DC5C20" w:rsidRPr="009547CD" w14:paraId="69536D99" w14:textId="77777777" w:rsidTr="00DC5C20">
              <w:tc>
                <w:tcPr>
                  <w:tcW w:w="4534" w:type="pct"/>
                </w:tcPr>
                <w:p w14:paraId="06C9C907"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9547CD">
                    <w:rPr>
                      <w:rFonts w:eastAsia="Calibri,Times New Roman" w:cs="Calibri,Times New Roman"/>
                      <w:lang w:val="nl-NL" w:eastAsia="nl-NL"/>
                    </w:rPr>
                    <w:t xml:space="preserve">Zijn er </w:t>
                  </w:r>
                  <w:r w:rsidRPr="009547CD">
                    <w:rPr>
                      <w:rFonts w:eastAsia="Calibri,Times New Roman" w:cs="Calibri,Times New Roman"/>
                      <w:b/>
                      <w:bCs/>
                      <w:lang w:val="nl-NL" w:eastAsia="nl-NL"/>
                    </w:rPr>
                    <w:t>bottom-up</w:t>
                  </w:r>
                  <w:r w:rsidRPr="009547CD">
                    <w:rPr>
                      <w:rFonts w:eastAsia="Calibri,Times New Roman" w:cs="Calibri,Times New Roman"/>
                      <w:lang w:val="nl-NL" w:eastAsia="nl-NL"/>
                    </w:rPr>
                    <w:t xml:space="preserve"> informatielijnen tussen het management, het bestuur en  </w:t>
                  </w:r>
                  <w:r w:rsidRPr="009547CD">
                    <w:rPr>
                      <w:rFonts w:eastAsia="Calibri" w:cs="Calibri"/>
                      <w:bCs/>
                      <w:lang w:eastAsia="nl-NL"/>
                    </w:rPr>
                    <w:t>de projecten/medewerkers</w:t>
                  </w:r>
                  <w:r w:rsidRPr="009547CD">
                    <w:rPr>
                      <w:rFonts w:eastAsia="Calibri,Times New Roman" w:cs="Calibri,Times New Roman"/>
                      <w:lang w:val="nl-NL" w:eastAsia="nl-NL"/>
                    </w:rPr>
                    <w:t xml:space="preserve">? </w:t>
                  </w:r>
                </w:p>
              </w:tc>
              <w:tc>
                <w:tcPr>
                  <w:tcW w:w="466" w:type="pct"/>
                </w:tcPr>
                <w:p w14:paraId="0631CF70"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9547CD">
                    <w:rPr>
                      <w:rFonts w:eastAsia="Times New Roman" w:cs="Calibri"/>
                      <w:lang w:val="nl-NL" w:eastAsia="nl-NL"/>
                    </w:rPr>
                    <w:t>Ja/Nee</w:t>
                  </w:r>
                </w:p>
                <w:p w14:paraId="3FEFB083"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p>
              </w:tc>
            </w:tr>
            <w:tr w:rsidR="00DC5C20" w:rsidRPr="009547CD" w14:paraId="62A0AB34" w14:textId="77777777" w:rsidTr="00DC5C20">
              <w:tc>
                <w:tcPr>
                  <w:tcW w:w="4534" w:type="pct"/>
                  <w:tcBorders>
                    <w:bottom w:val="single" w:sz="4" w:space="0" w:color="auto"/>
                  </w:tcBorders>
                </w:tcPr>
                <w:p w14:paraId="40A088E2"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9547CD">
                    <w:rPr>
                      <w:rFonts w:eastAsia="Times New Roman" w:cs="Calibri"/>
                      <w:lang w:val="nl-NL" w:eastAsia="nl-NL"/>
                    </w:rPr>
                    <w:t xml:space="preserve">Zijn er </w:t>
                  </w:r>
                  <w:r w:rsidRPr="009547CD">
                    <w:rPr>
                      <w:rFonts w:eastAsia="Times New Roman" w:cs="Calibri"/>
                      <w:b/>
                      <w:lang w:val="nl-NL" w:eastAsia="nl-NL"/>
                    </w:rPr>
                    <w:t>top-down</w:t>
                  </w:r>
                  <w:r w:rsidRPr="009547CD">
                    <w:rPr>
                      <w:rFonts w:eastAsia="Times New Roman" w:cs="Calibri"/>
                      <w:lang w:val="nl-NL" w:eastAsia="nl-NL"/>
                    </w:rPr>
                    <w:t xml:space="preserve"> informatielijnen tussen het management, het bestuur en de </w:t>
                  </w:r>
                  <w:r w:rsidRPr="009547CD">
                    <w:rPr>
                      <w:rFonts w:eastAsia="Calibri" w:cs="Calibri"/>
                      <w:bCs/>
                      <w:lang w:eastAsia="nl-NL"/>
                    </w:rPr>
                    <w:t>de projecten/medewerkers</w:t>
                  </w:r>
                  <w:r w:rsidRPr="009547CD">
                    <w:rPr>
                      <w:rFonts w:eastAsia="Times New Roman" w:cs="Calibri"/>
                      <w:lang w:val="nl-NL" w:eastAsia="nl-NL"/>
                    </w:rPr>
                    <w:t>?</w:t>
                  </w:r>
                </w:p>
              </w:tc>
              <w:tc>
                <w:tcPr>
                  <w:tcW w:w="466" w:type="pct"/>
                  <w:tcBorders>
                    <w:bottom w:val="single" w:sz="4" w:space="0" w:color="auto"/>
                  </w:tcBorders>
                </w:tcPr>
                <w:p w14:paraId="69B01B11"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9547CD">
                    <w:rPr>
                      <w:rFonts w:eastAsia="Times New Roman" w:cs="Calibri"/>
                      <w:lang w:val="nl-NL" w:eastAsia="nl-NL"/>
                    </w:rPr>
                    <w:t>Ja/Nee</w:t>
                  </w:r>
                </w:p>
                <w:p w14:paraId="240B5AA1"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p>
              </w:tc>
            </w:tr>
            <w:tr w:rsidR="00DC5C20" w:rsidRPr="009547CD" w14:paraId="11B58634" w14:textId="77777777" w:rsidTr="00DC5C20">
              <w:tc>
                <w:tcPr>
                  <w:tcW w:w="4534" w:type="pct"/>
                  <w:tcBorders>
                    <w:bottom w:val="single" w:sz="4" w:space="0" w:color="auto"/>
                  </w:tcBorders>
                </w:tcPr>
                <w:p w14:paraId="48D4C621"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9547CD">
                    <w:rPr>
                      <w:rFonts w:eastAsia="Times New Roman" w:cs="Calibri"/>
                      <w:lang w:val="nl-NL" w:eastAsia="nl-NL"/>
                    </w:rPr>
                    <w:t>Zijn er horizontale informatielijnen tussen opbouwwerkers?</w:t>
                  </w:r>
                </w:p>
              </w:tc>
              <w:tc>
                <w:tcPr>
                  <w:tcW w:w="466" w:type="pct"/>
                  <w:tcBorders>
                    <w:bottom w:val="single" w:sz="4" w:space="0" w:color="auto"/>
                  </w:tcBorders>
                </w:tcPr>
                <w:p w14:paraId="25C1AA78"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9547CD">
                    <w:rPr>
                      <w:rFonts w:eastAsia="Times New Roman" w:cs="Calibri"/>
                      <w:lang w:val="nl-NL" w:eastAsia="nl-NL"/>
                    </w:rPr>
                    <w:t>Ja/Nee</w:t>
                  </w:r>
                </w:p>
              </w:tc>
            </w:tr>
          </w:tbl>
          <w:p w14:paraId="448B76A4" w14:textId="77777777" w:rsidR="008E186D" w:rsidRDefault="00DC5C20" w:rsidP="00FF053C">
            <w:pPr>
              <w:spacing w:line="270" w:lineRule="exact"/>
              <w:jc w:val="both"/>
              <w:rPr>
                <w:rFonts w:cs="Calibri"/>
              </w:rPr>
            </w:pPr>
            <w:r>
              <w:rPr>
                <w:rFonts w:cs="Calibri"/>
              </w:rPr>
              <w:t>Toelichting:</w:t>
            </w:r>
          </w:p>
          <w:p w14:paraId="5B3C2AA1" w14:textId="77777777" w:rsidR="00DC5C20" w:rsidRDefault="00DC5C20" w:rsidP="00FF053C">
            <w:pPr>
              <w:spacing w:line="270" w:lineRule="exact"/>
              <w:jc w:val="both"/>
              <w:rPr>
                <w:rFonts w:cs="Calibri"/>
              </w:rPr>
            </w:pPr>
          </w:p>
          <w:p w14:paraId="4EF5C1BB" w14:textId="1C86F82E" w:rsidR="00DC5C20" w:rsidRPr="005C7D11" w:rsidRDefault="00DC5C20" w:rsidP="00FF053C">
            <w:pPr>
              <w:spacing w:line="270" w:lineRule="exact"/>
              <w:jc w:val="both"/>
              <w:rPr>
                <w:rFonts w:cs="Calibri"/>
              </w:rPr>
            </w:pPr>
          </w:p>
        </w:tc>
      </w:tr>
    </w:tbl>
    <w:p w14:paraId="459C21D7" w14:textId="42F5E809" w:rsidR="00DC5C20" w:rsidRPr="009547CD" w:rsidRDefault="00DC5C20" w:rsidP="00DC5C20">
      <w:pPr>
        <w:shd w:val="clear" w:color="auto" w:fill="F2F2F2" w:themeFill="background1" w:themeFillShade="F2"/>
        <w:spacing w:line="270" w:lineRule="exact"/>
        <w:jc w:val="both"/>
        <w:rPr>
          <w:rFonts w:cs="Calibri"/>
          <w:b/>
        </w:rPr>
      </w:pPr>
      <w:r>
        <w:rPr>
          <w:b/>
          <w:sz w:val="24"/>
          <w:szCs w:val="24"/>
          <w:lang w:val="nl-NL" w:eastAsia="nl-NL"/>
        </w:rPr>
        <w:br/>
      </w:r>
      <w:r>
        <w:rPr>
          <w:rFonts w:eastAsia="Calibri" w:cs="Calibri"/>
          <w:b/>
          <w:bCs/>
        </w:rPr>
        <w:t>Project 2</w:t>
      </w:r>
      <w:r w:rsidRPr="009547CD">
        <w:rPr>
          <w:rFonts w:eastAsia="Calibri" w:cs="Calibri"/>
          <w:b/>
          <w:bCs/>
        </w:rPr>
        <w:t>: Vaststellingen m.b.t. de communicatie tussen het management, het bestuur en de projecten (medewerkers)?</w:t>
      </w:r>
    </w:p>
    <w:p w14:paraId="11CB17A4" w14:textId="77777777" w:rsidR="00DC5C20" w:rsidRPr="009547CD" w:rsidRDefault="00DC5C20" w:rsidP="00DC5C20">
      <w:pPr>
        <w:shd w:val="clear" w:color="auto" w:fill="F2F2F2" w:themeFill="background1" w:themeFillShade="F2"/>
        <w:spacing w:line="270" w:lineRule="exact"/>
        <w:jc w:val="both"/>
        <w:rPr>
          <w:rFonts w:cs="Calibri"/>
        </w:rPr>
      </w:pPr>
    </w:p>
    <w:tbl>
      <w:tblPr>
        <w:tblStyle w:val="Tabelraster5"/>
        <w:tblW w:w="5000" w:type="pct"/>
        <w:tblLook w:val="04A0" w:firstRow="1" w:lastRow="0" w:firstColumn="1" w:lastColumn="0" w:noHBand="0" w:noVBand="1"/>
      </w:tblPr>
      <w:tblGrid>
        <w:gridCol w:w="8987"/>
        <w:gridCol w:w="924"/>
      </w:tblGrid>
      <w:tr w:rsidR="00DC5C20" w:rsidRPr="009547CD" w14:paraId="62407712" w14:textId="77777777" w:rsidTr="00DC5C20">
        <w:tc>
          <w:tcPr>
            <w:tcW w:w="4534" w:type="pct"/>
          </w:tcPr>
          <w:p w14:paraId="37569C96"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9547CD">
              <w:rPr>
                <w:rFonts w:eastAsia="Calibri,Times New Roman" w:cs="Calibri,Times New Roman"/>
                <w:lang w:val="nl-NL" w:eastAsia="nl-NL"/>
              </w:rPr>
              <w:t xml:space="preserve">Zijn er </w:t>
            </w:r>
            <w:r w:rsidRPr="009547CD">
              <w:rPr>
                <w:rFonts w:eastAsia="Calibri,Times New Roman" w:cs="Calibri,Times New Roman"/>
                <w:b/>
                <w:bCs/>
                <w:lang w:val="nl-NL" w:eastAsia="nl-NL"/>
              </w:rPr>
              <w:t>bottom-up</w:t>
            </w:r>
            <w:r w:rsidRPr="009547CD">
              <w:rPr>
                <w:rFonts w:eastAsia="Calibri,Times New Roman" w:cs="Calibri,Times New Roman"/>
                <w:lang w:val="nl-NL" w:eastAsia="nl-NL"/>
              </w:rPr>
              <w:t xml:space="preserve"> informatielijnen tussen het management, het bestuur en  </w:t>
            </w:r>
            <w:r w:rsidRPr="009547CD">
              <w:rPr>
                <w:rFonts w:eastAsia="Calibri" w:cs="Calibri"/>
                <w:bCs/>
                <w:lang w:eastAsia="nl-NL"/>
              </w:rPr>
              <w:t>de projecten/medewerkers</w:t>
            </w:r>
            <w:r w:rsidRPr="009547CD">
              <w:rPr>
                <w:rFonts w:eastAsia="Calibri,Times New Roman" w:cs="Calibri,Times New Roman"/>
                <w:lang w:val="nl-NL" w:eastAsia="nl-NL"/>
              </w:rPr>
              <w:t xml:space="preserve">? </w:t>
            </w:r>
          </w:p>
        </w:tc>
        <w:tc>
          <w:tcPr>
            <w:tcW w:w="466" w:type="pct"/>
          </w:tcPr>
          <w:p w14:paraId="10C1EE34"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9547CD">
              <w:rPr>
                <w:rFonts w:eastAsia="Times New Roman" w:cs="Calibri"/>
                <w:lang w:val="nl-NL" w:eastAsia="nl-NL"/>
              </w:rPr>
              <w:t>Ja/Nee</w:t>
            </w:r>
          </w:p>
          <w:p w14:paraId="7ADBEDD8"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p>
        </w:tc>
      </w:tr>
      <w:tr w:rsidR="00DC5C20" w:rsidRPr="009547CD" w14:paraId="00E1CB60" w14:textId="77777777" w:rsidTr="00DC5C20">
        <w:tc>
          <w:tcPr>
            <w:tcW w:w="4534" w:type="pct"/>
            <w:tcBorders>
              <w:bottom w:val="single" w:sz="4" w:space="0" w:color="auto"/>
            </w:tcBorders>
          </w:tcPr>
          <w:p w14:paraId="5E24D444"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9547CD">
              <w:rPr>
                <w:rFonts w:eastAsia="Times New Roman" w:cs="Calibri"/>
                <w:lang w:val="nl-NL" w:eastAsia="nl-NL"/>
              </w:rPr>
              <w:t xml:space="preserve">Zijn er </w:t>
            </w:r>
            <w:r w:rsidRPr="009547CD">
              <w:rPr>
                <w:rFonts w:eastAsia="Times New Roman" w:cs="Calibri"/>
                <w:b/>
                <w:lang w:val="nl-NL" w:eastAsia="nl-NL"/>
              </w:rPr>
              <w:t>top-down</w:t>
            </w:r>
            <w:r w:rsidRPr="009547CD">
              <w:rPr>
                <w:rFonts w:eastAsia="Times New Roman" w:cs="Calibri"/>
                <w:lang w:val="nl-NL" w:eastAsia="nl-NL"/>
              </w:rPr>
              <w:t xml:space="preserve"> informatielijnen tussen het management, het bestuur en de </w:t>
            </w:r>
            <w:r w:rsidRPr="009547CD">
              <w:rPr>
                <w:rFonts w:eastAsia="Calibri" w:cs="Calibri"/>
                <w:bCs/>
                <w:lang w:eastAsia="nl-NL"/>
              </w:rPr>
              <w:t>de projecten/medewerkers</w:t>
            </w:r>
            <w:r w:rsidRPr="009547CD">
              <w:rPr>
                <w:rFonts w:eastAsia="Times New Roman" w:cs="Calibri"/>
                <w:lang w:val="nl-NL" w:eastAsia="nl-NL"/>
              </w:rPr>
              <w:t>?</w:t>
            </w:r>
          </w:p>
        </w:tc>
        <w:tc>
          <w:tcPr>
            <w:tcW w:w="466" w:type="pct"/>
            <w:tcBorders>
              <w:bottom w:val="single" w:sz="4" w:space="0" w:color="auto"/>
            </w:tcBorders>
          </w:tcPr>
          <w:p w14:paraId="45F00FAB"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9547CD">
              <w:rPr>
                <w:rFonts w:eastAsia="Times New Roman" w:cs="Calibri"/>
                <w:lang w:val="nl-NL" w:eastAsia="nl-NL"/>
              </w:rPr>
              <w:t>Ja/Nee</w:t>
            </w:r>
          </w:p>
          <w:p w14:paraId="2595DA3B"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p>
        </w:tc>
      </w:tr>
      <w:tr w:rsidR="00DC5C20" w:rsidRPr="009547CD" w14:paraId="52BF76D3" w14:textId="77777777" w:rsidTr="00DC5C20">
        <w:tc>
          <w:tcPr>
            <w:tcW w:w="4534" w:type="pct"/>
          </w:tcPr>
          <w:p w14:paraId="7143CF5B"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9547CD">
              <w:rPr>
                <w:rFonts w:eastAsia="Times New Roman" w:cs="Calibri"/>
                <w:lang w:val="nl-NL" w:eastAsia="nl-NL"/>
              </w:rPr>
              <w:t>Zijn er horizontale informatielijnen tussen opbouwwerkers?</w:t>
            </w:r>
          </w:p>
        </w:tc>
        <w:tc>
          <w:tcPr>
            <w:tcW w:w="466" w:type="pct"/>
          </w:tcPr>
          <w:p w14:paraId="5176B9B7"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9547CD">
              <w:rPr>
                <w:rFonts w:eastAsia="Times New Roman" w:cs="Calibri"/>
                <w:lang w:val="nl-NL" w:eastAsia="nl-NL"/>
              </w:rPr>
              <w:t>Ja/Nee</w:t>
            </w:r>
          </w:p>
        </w:tc>
      </w:tr>
      <w:tr w:rsidR="00DC5C20" w:rsidRPr="009547CD" w14:paraId="7CCD7AE7" w14:textId="77777777" w:rsidTr="00DC5C20">
        <w:tc>
          <w:tcPr>
            <w:tcW w:w="5000" w:type="pct"/>
            <w:gridSpan w:val="2"/>
            <w:tcBorders>
              <w:bottom w:val="single" w:sz="4" w:space="0" w:color="auto"/>
            </w:tcBorders>
          </w:tcPr>
          <w:p w14:paraId="5BD27EE2" w14:textId="355A9BD7" w:rsidR="00DC5C20"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Pr>
                <w:rFonts w:eastAsia="Times New Roman" w:cs="Calibri"/>
                <w:lang w:val="nl-NL" w:eastAsia="nl-NL"/>
              </w:rPr>
              <w:t>Toelichting:</w:t>
            </w:r>
          </w:p>
          <w:p w14:paraId="7019449E" w14:textId="77777777" w:rsidR="00DC5C20"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p>
          <w:p w14:paraId="146A6679" w14:textId="77777777" w:rsidR="00DC5C20"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p>
          <w:p w14:paraId="50E9FA36" w14:textId="77777777" w:rsidR="00DC5C20"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p>
          <w:p w14:paraId="6E0CD17C" w14:textId="77777777" w:rsidR="00DC5C20" w:rsidRPr="009547CD" w:rsidRDefault="00DC5C20" w:rsidP="00DC5C20">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p>
        </w:tc>
      </w:tr>
    </w:tbl>
    <w:p w14:paraId="75BD5E8D" w14:textId="086B7E44" w:rsidR="000C6363" w:rsidRPr="00E26B7B" w:rsidRDefault="000C6363" w:rsidP="00B9659D">
      <w:pPr>
        <w:pStyle w:val="Kop4"/>
        <w:numPr>
          <w:ilvl w:val="3"/>
          <w:numId w:val="8"/>
        </w:numPr>
        <w:rPr>
          <w:rFonts w:eastAsia="Times New Roman"/>
          <w:lang w:val="nl-NL" w:eastAsia="nl-NL"/>
        </w:rPr>
      </w:pPr>
      <w:r w:rsidRPr="00E26B7B">
        <w:rPr>
          <w:rFonts w:eastAsia="Times New Roman"/>
          <w:lang w:val="nl-NL" w:eastAsia="nl-NL"/>
        </w:rPr>
        <w:t>Communicati</w:t>
      </w:r>
      <w:r w:rsidR="00E26B7B">
        <w:rPr>
          <w:rFonts w:eastAsia="Times New Roman"/>
          <w:lang w:val="nl-NL" w:eastAsia="nl-NL"/>
        </w:rPr>
        <w:t>e naar/overleg met de doelgroep</w:t>
      </w:r>
      <w:r w:rsidRPr="00E26B7B">
        <w:rPr>
          <w:rFonts w:eastAsia="Times New Roman"/>
          <w:lang w:val="nl-NL" w:eastAsia="nl-NL"/>
        </w:rPr>
        <w:t>:</w:t>
      </w:r>
    </w:p>
    <w:p w14:paraId="65FD1AB1" w14:textId="77777777" w:rsidR="000C6363" w:rsidRPr="002F3EEF" w:rsidRDefault="000C6363" w:rsidP="000C6363">
      <w:pPr>
        <w:widowControl w:val="0"/>
        <w:shd w:val="clear" w:color="auto" w:fill="F2F2F2" w:themeFill="background1" w:themeFillShade="F2"/>
        <w:tabs>
          <w:tab w:val="left" w:pos="7941"/>
          <w:tab w:val="left" w:pos="8885"/>
        </w:tabs>
        <w:rPr>
          <w:rFonts w:asciiTheme="minorHAnsi" w:eastAsiaTheme="minorEastAsia" w:hAnsiTheme="minorHAnsi" w:cstheme="minorBidi"/>
          <w:b/>
          <w:bCs/>
          <w:sz w:val="24"/>
          <w:szCs w:val="24"/>
          <w:lang w:val="nl-NL" w:eastAsia="nl-NL"/>
        </w:rPr>
      </w:pPr>
      <w:r w:rsidRPr="002F3EEF">
        <w:rPr>
          <w:rFonts w:asciiTheme="minorHAnsi" w:eastAsiaTheme="minorEastAsia" w:hAnsiTheme="minorHAnsi" w:cstheme="minorBidi"/>
          <w:b/>
          <w:bCs/>
          <w:sz w:val="24"/>
          <w:szCs w:val="24"/>
          <w:lang w:val="nl-NL" w:eastAsia="nl-NL"/>
        </w:rPr>
        <w:t>project 1</w:t>
      </w:r>
    </w:p>
    <w:tbl>
      <w:tblPr>
        <w:tblStyle w:val="Tabelraster"/>
        <w:tblW w:w="5000" w:type="pct"/>
        <w:shd w:val="clear" w:color="auto" w:fill="FBFBFB"/>
        <w:tblLook w:val="04A0" w:firstRow="1" w:lastRow="0" w:firstColumn="1" w:lastColumn="0" w:noHBand="0" w:noVBand="1"/>
      </w:tblPr>
      <w:tblGrid>
        <w:gridCol w:w="8559"/>
        <w:gridCol w:w="1352"/>
      </w:tblGrid>
      <w:tr w:rsidR="000C6363" w:rsidRPr="002F3EEF" w14:paraId="71A8B8A6" w14:textId="77777777" w:rsidTr="00FF053C">
        <w:tc>
          <w:tcPr>
            <w:tcW w:w="4318" w:type="pct"/>
            <w:shd w:val="clear" w:color="auto" w:fill="FBFBFB"/>
          </w:tcPr>
          <w:p w14:paraId="39F5EC84"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Het RISO heeft bepaald wie de doelgroep is in dit project</w:t>
            </w:r>
          </w:p>
        </w:tc>
        <w:tc>
          <w:tcPr>
            <w:tcW w:w="682" w:type="pct"/>
            <w:shd w:val="clear" w:color="auto" w:fill="FBFBFB"/>
          </w:tcPr>
          <w:p w14:paraId="2A7F533B"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Ja/Nee</w:t>
            </w:r>
          </w:p>
        </w:tc>
      </w:tr>
      <w:tr w:rsidR="000C6363" w:rsidRPr="002F3EEF" w14:paraId="28D0E401" w14:textId="77777777" w:rsidTr="00FF053C">
        <w:tc>
          <w:tcPr>
            <w:tcW w:w="4318" w:type="pct"/>
            <w:shd w:val="clear" w:color="auto" w:fill="FBFBFB"/>
          </w:tcPr>
          <w:p w14:paraId="70C0BDAD"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 xml:space="preserve">Het RISO heeft afgewogen hoe deze doelgroep bereikt </w:t>
            </w:r>
          </w:p>
        </w:tc>
        <w:tc>
          <w:tcPr>
            <w:tcW w:w="682" w:type="pct"/>
            <w:shd w:val="clear" w:color="auto" w:fill="FBFBFB"/>
          </w:tcPr>
          <w:p w14:paraId="1155EF7A" w14:textId="5EC6AFD6" w:rsidR="000C6363" w:rsidRPr="002F3EEF" w:rsidRDefault="000C6363" w:rsidP="002A10FD">
            <w:pPr>
              <w:shd w:val="clear" w:color="auto" w:fill="F2F2F2" w:themeFill="background1" w:themeFillShade="F2"/>
              <w:jc w:val="both"/>
              <w:rPr>
                <w:rFonts w:asciiTheme="minorHAnsi" w:eastAsia="Times New Roman" w:hAnsiTheme="minorHAnsi" w:cstheme="minorHAnsi"/>
                <w:lang w:val="nl-NL" w:eastAsia="nl-NL"/>
              </w:rPr>
            </w:pPr>
            <w:r w:rsidRPr="00D26B15">
              <w:rPr>
                <w:rFonts w:asciiTheme="minorHAnsi" w:hAnsiTheme="minorHAnsi" w:cstheme="minorHAnsi"/>
                <w:szCs w:val="22"/>
                <w:lang w:val="nl-NL"/>
              </w:rPr>
              <w:t>Ja/Nee</w:t>
            </w:r>
          </w:p>
        </w:tc>
      </w:tr>
      <w:tr w:rsidR="000C6363" w:rsidRPr="002F3EEF" w14:paraId="294F4CAC" w14:textId="77777777" w:rsidTr="00FF053C">
        <w:tc>
          <w:tcPr>
            <w:tcW w:w="4318" w:type="pct"/>
            <w:shd w:val="clear" w:color="auto" w:fill="FBFBFB"/>
          </w:tcPr>
          <w:p w14:paraId="70C7B52E"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 xml:space="preserve">Het RISO bereikt deze doelgroep en werkt ermee samen </w:t>
            </w:r>
          </w:p>
        </w:tc>
        <w:tc>
          <w:tcPr>
            <w:tcW w:w="682" w:type="pct"/>
            <w:shd w:val="clear" w:color="auto" w:fill="FBFBFB"/>
          </w:tcPr>
          <w:p w14:paraId="6B514EF7" w14:textId="04E9508E" w:rsidR="000C6363" w:rsidRPr="002F3EEF" w:rsidRDefault="000C6363" w:rsidP="002A10FD">
            <w:pPr>
              <w:shd w:val="clear" w:color="auto" w:fill="F2F2F2" w:themeFill="background1" w:themeFillShade="F2"/>
              <w:jc w:val="both"/>
              <w:rPr>
                <w:rFonts w:asciiTheme="minorHAnsi" w:eastAsia="Times New Roman" w:hAnsiTheme="minorHAnsi" w:cstheme="minorHAnsi"/>
                <w:lang w:val="nl-NL" w:eastAsia="nl-NL"/>
              </w:rPr>
            </w:pPr>
            <w:r w:rsidRPr="00D26B15">
              <w:rPr>
                <w:rFonts w:asciiTheme="minorHAnsi" w:hAnsiTheme="minorHAnsi" w:cstheme="minorHAnsi"/>
                <w:szCs w:val="22"/>
                <w:lang w:val="nl-NL"/>
              </w:rPr>
              <w:t>Ja/Nee</w:t>
            </w:r>
          </w:p>
        </w:tc>
      </w:tr>
      <w:tr w:rsidR="000C6363" w:rsidRPr="002F3EEF" w14:paraId="2FDD2791" w14:textId="77777777" w:rsidTr="00FF053C">
        <w:tc>
          <w:tcPr>
            <w:tcW w:w="4318" w:type="pct"/>
            <w:shd w:val="clear" w:color="auto" w:fill="FBFBFB"/>
          </w:tcPr>
          <w:p w14:paraId="623D2E89"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 xml:space="preserve">Het RISO houdt rekening met de input van deze doelgroep bij het bepalen van doelstellingen en/of bij het bijsturen van het project </w:t>
            </w:r>
          </w:p>
        </w:tc>
        <w:tc>
          <w:tcPr>
            <w:tcW w:w="682" w:type="pct"/>
            <w:shd w:val="clear" w:color="auto" w:fill="FBFBFB"/>
          </w:tcPr>
          <w:p w14:paraId="0BC3152A" w14:textId="1C965597" w:rsidR="000C6363" w:rsidRPr="002F3EEF" w:rsidRDefault="000C6363" w:rsidP="002A10FD">
            <w:pPr>
              <w:shd w:val="clear" w:color="auto" w:fill="F2F2F2" w:themeFill="background1" w:themeFillShade="F2"/>
              <w:jc w:val="both"/>
              <w:rPr>
                <w:rFonts w:asciiTheme="minorHAnsi" w:eastAsia="Times New Roman" w:hAnsiTheme="minorHAnsi" w:cstheme="minorHAnsi"/>
                <w:lang w:val="nl-NL" w:eastAsia="nl-NL"/>
              </w:rPr>
            </w:pPr>
            <w:r w:rsidRPr="00D26B15">
              <w:rPr>
                <w:rFonts w:asciiTheme="minorHAnsi" w:hAnsiTheme="minorHAnsi" w:cstheme="minorHAnsi"/>
                <w:szCs w:val="22"/>
                <w:lang w:val="nl-NL"/>
              </w:rPr>
              <w:t>Ja/Nee</w:t>
            </w:r>
          </w:p>
          <w:p w14:paraId="560F9BE9"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0C6363" w:rsidRPr="002F3EEF" w14:paraId="648991D2" w14:textId="77777777" w:rsidTr="00FF053C">
        <w:tc>
          <w:tcPr>
            <w:tcW w:w="4318" w:type="pct"/>
            <w:shd w:val="clear" w:color="auto" w:fill="FBFBFB"/>
          </w:tcPr>
          <w:p w14:paraId="5243AB0F"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2F3EEF">
              <w:rPr>
                <w:rFonts w:asciiTheme="minorHAnsi" w:eastAsia="Times New Roman" w:hAnsiTheme="minorHAnsi" w:cstheme="minorHAnsi"/>
                <w:lang w:val="nl-BE" w:eastAsia="nl-NL"/>
              </w:rPr>
              <w:t>Het RISO evalueert regelmatig de samenwerking met de doelgroep</w:t>
            </w:r>
          </w:p>
        </w:tc>
        <w:tc>
          <w:tcPr>
            <w:tcW w:w="682" w:type="pct"/>
            <w:shd w:val="clear" w:color="auto" w:fill="FBFBFB"/>
          </w:tcPr>
          <w:p w14:paraId="4FCF735D" w14:textId="4C949AEB" w:rsidR="000C6363" w:rsidRPr="002F3EEF" w:rsidRDefault="000C6363" w:rsidP="002A10FD">
            <w:pPr>
              <w:shd w:val="clear" w:color="auto" w:fill="F2F2F2" w:themeFill="background1" w:themeFillShade="F2"/>
              <w:jc w:val="both"/>
              <w:rPr>
                <w:rFonts w:asciiTheme="minorHAnsi" w:eastAsia="Times New Roman" w:hAnsiTheme="minorHAnsi" w:cstheme="minorHAnsi"/>
                <w:lang w:val="nl-NL" w:eastAsia="nl-NL"/>
              </w:rPr>
            </w:pPr>
            <w:r w:rsidRPr="00D26B15">
              <w:rPr>
                <w:rFonts w:asciiTheme="minorHAnsi" w:hAnsiTheme="minorHAnsi" w:cstheme="minorHAnsi"/>
                <w:szCs w:val="22"/>
                <w:lang w:val="nl-NL"/>
              </w:rPr>
              <w:t>Ja/Nee</w:t>
            </w:r>
          </w:p>
        </w:tc>
      </w:tr>
      <w:tr w:rsidR="000C6363" w:rsidRPr="002F3EEF" w14:paraId="4163D8C0" w14:textId="77777777" w:rsidTr="00FF053C">
        <w:tc>
          <w:tcPr>
            <w:tcW w:w="5000" w:type="pct"/>
            <w:gridSpan w:val="2"/>
            <w:shd w:val="clear" w:color="auto" w:fill="FBFBFB"/>
          </w:tcPr>
          <w:p w14:paraId="0CAC19BB" w14:textId="77777777" w:rsidR="000C6363" w:rsidRPr="002F3EEF" w:rsidRDefault="000C6363" w:rsidP="00FF053C">
            <w:pPr>
              <w:widowControl w:val="0"/>
              <w:shd w:val="clear" w:color="auto" w:fill="F2F2F2" w:themeFill="background1" w:themeFillShade="F2"/>
              <w:tabs>
                <w:tab w:val="left" w:pos="7941"/>
                <w:tab w:val="left" w:pos="8885"/>
              </w:tabs>
              <w:rPr>
                <w:rFonts w:asciiTheme="minorHAnsi" w:eastAsia="Times New Roman" w:hAnsiTheme="minorHAnsi" w:cstheme="minorHAnsi"/>
                <w:b/>
                <w:lang w:val="nl-NL" w:eastAsia="nl-NL"/>
              </w:rPr>
            </w:pPr>
            <w:r w:rsidRPr="002F3EEF">
              <w:rPr>
                <w:rFonts w:asciiTheme="minorHAnsi" w:eastAsia="Times New Roman" w:hAnsiTheme="minorHAnsi" w:cstheme="minorHAnsi"/>
                <w:lang w:val="nl-NL" w:eastAsia="nl-NL"/>
              </w:rPr>
              <w:t>Toelichting:</w:t>
            </w:r>
            <w:r w:rsidRPr="002F3EEF">
              <w:rPr>
                <w:rFonts w:asciiTheme="minorHAnsi" w:eastAsia="Times New Roman" w:hAnsiTheme="minorHAnsi" w:cstheme="minorHAnsi"/>
                <w:lang w:val="nl-NL" w:eastAsia="nl-NL"/>
              </w:rPr>
              <w:br/>
            </w:r>
            <w:r w:rsidRPr="002F3EEF">
              <w:rPr>
                <w:rFonts w:asciiTheme="minorHAnsi" w:eastAsia="Times New Roman" w:hAnsiTheme="minorHAnsi" w:cstheme="minorHAnsi"/>
                <w:lang w:val="nl-NL" w:eastAsia="nl-NL"/>
              </w:rPr>
              <w:br/>
            </w:r>
          </w:p>
        </w:tc>
      </w:tr>
    </w:tbl>
    <w:p w14:paraId="2E7F11F9" w14:textId="77777777" w:rsidR="000C6363" w:rsidRPr="002F3EEF" w:rsidRDefault="000C6363" w:rsidP="000C6363">
      <w:pPr>
        <w:pStyle w:val="Lijstalinea"/>
        <w:widowControl w:val="0"/>
        <w:tabs>
          <w:tab w:val="left" w:pos="7941"/>
          <w:tab w:val="left" w:pos="8885"/>
        </w:tabs>
        <w:spacing w:after="200"/>
        <w:rPr>
          <w:rFonts w:asciiTheme="minorHAnsi" w:eastAsiaTheme="minorEastAsia" w:hAnsiTheme="minorHAnsi" w:cstheme="minorBidi"/>
          <w:b/>
          <w:bCs/>
          <w:sz w:val="24"/>
          <w:szCs w:val="24"/>
          <w:lang w:val="nl-NL" w:eastAsia="nl-NL"/>
        </w:rPr>
      </w:pPr>
    </w:p>
    <w:p w14:paraId="17302A58" w14:textId="77777777" w:rsidR="000C6363" w:rsidRPr="002F3EEF" w:rsidRDefault="000C6363" w:rsidP="000C6363">
      <w:pPr>
        <w:widowControl w:val="0"/>
        <w:shd w:val="clear" w:color="auto" w:fill="F2F2F2" w:themeFill="background1" w:themeFillShade="F2"/>
        <w:tabs>
          <w:tab w:val="left" w:pos="7941"/>
          <w:tab w:val="left" w:pos="8885"/>
        </w:tabs>
        <w:rPr>
          <w:rFonts w:asciiTheme="minorHAnsi" w:eastAsiaTheme="minorEastAsia" w:hAnsiTheme="minorHAnsi" w:cstheme="minorBidi"/>
          <w:b/>
          <w:bCs/>
          <w:sz w:val="24"/>
          <w:szCs w:val="24"/>
          <w:lang w:val="nl-NL" w:eastAsia="nl-NL"/>
        </w:rPr>
      </w:pPr>
      <w:r w:rsidRPr="002F3EEF">
        <w:rPr>
          <w:rFonts w:asciiTheme="minorHAnsi" w:eastAsiaTheme="minorEastAsia" w:hAnsiTheme="minorHAnsi" w:cstheme="minorBidi"/>
          <w:b/>
          <w:bCs/>
          <w:sz w:val="24"/>
          <w:szCs w:val="24"/>
          <w:lang w:val="nl-NL" w:eastAsia="nl-NL"/>
        </w:rPr>
        <w:t>project 2</w:t>
      </w:r>
    </w:p>
    <w:tbl>
      <w:tblPr>
        <w:tblStyle w:val="Tabelraster"/>
        <w:tblW w:w="5000" w:type="pct"/>
        <w:shd w:val="clear" w:color="auto" w:fill="FBFBFB"/>
        <w:tblLook w:val="04A0" w:firstRow="1" w:lastRow="0" w:firstColumn="1" w:lastColumn="0" w:noHBand="0" w:noVBand="1"/>
      </w:tblPr>
      <w:tblGrid>
        <w:gridCol w:w="8559"/>
        <w:gridCol w:w="1352"/>
      </w:tblGrid>
      <w:tr w:rsidR="000C6363" w:rsidRPr="002F3EEF" w14:paraId="7FC5BA67" w14:textId="77777777" w:rsidTr="00FF053C">
        <w:tc>
          <w:tcPr>
            <w:tcW w:w="4318" w:type="pct"/>
            <w:shd w:val="clear" w:color="auto" w:fill="FBFBFB"/>
          </w:tcPr>
          <w:p w14:paraId="2DD5394D"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Het RISO heeft bepaald wie de doelgroep is in dit project</w:t>
            </w:r>
          </w:p>
        </w:tc>
        <w:tc>
          <w:tcPr>
            <w:tcW w:w="682" w:type="pct"/>
            <w:shd w:val="clear" w:color="auto" w:fill="FBFBFB"/>
          </w:tcPr>
          <w:p w14:paraId="680415D0"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Ja/Nee</w:t>
            </w:r>
          </w:p>
        </w:tc>
      </w:tr>
      <w:tr w:rsidR="000C6363" w:rsidRPr="002F3EEF" w14:paraId="770BA332" w14:textId="77777777" w:rsidTr="00FF053C">
        <w:tc>
          <w:tcPr>
            <w:tcW w:w="4318" w:type="pct"/>
            <w:shd w:val="clear" w:color="auto" w:fill="FBFBFB"/>
          </w:tcPr>
          <w:p w14:paraId="5F8D0C8F" w14:textId="22B66BD2" w:rsidR="002A10FD" w:rsidRPr="002F3EEF" w:rsidRDefault="000C6363" w:rsidP="002A10FD">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 xml:space="preserve">Het RISO heeft afgewogen hoe deze doelgroep bereikt </w:t>
            </w:r>
          </w:p>
        </w:tc>
        <w:tc>
          <w:tcPr>
            <w:tcW w:w="682" w:type="pct"/>
            <w:shd w:val="clear" w:color="auto" w:fill="FBFBFB"/>
          </w:tcPr>
          <w:p w14:paraId="2A89799F" w14:textId="549BE651" w:rsidR="000C6363" w:rsidRPr="002F3EEF" w:rsidRDefault="000C6363" w:rsidP="002A10FD">
            <w:pPr>
              <w:shd w:val="clear" w:color="auto" w:fill="F2F2F2" w:themeFill="background1" w:themeFillShade="F2"/>
              <w:jc w:val="both"/>
              <w:rPr>
                <w:rFonts w:asciiTheme="minorHAnsi" w:eastAsia="Times New Roman" w:hAnsiTheme="minorHAnsi" w:cstheme="minorHAnsi"/>
                <w:lang w:val="nl-NL" w:eastAsia="nl-NL"/>
              </w:rPr>
            </w:pPr>
            <w:r w:rsidRPr="00D26B15">
              <w:rPr>
                <w:rFonts w:asciiTheme="minorHAnsi" w:hAnsiTheme="minorHAnsi" w:cstheme="minorHAnsi"/>
                <w:szCs w:val="22"/>
                <w:lang w:val="nl-NL"/>
              </w:rPr>
              <w:t>Ja/Nee</w:t>
            </w:r>
          </w:p>
        </w:tc>
      </w:tr>
      <w:tr w:rsidR="000C6363" w:rsidRPr="002F3EEF" w14:paraId="21139329" w14:textId="77777777" w:rsidTr="00FF053C">
        <w:tc>
          <w:tcPr>
            <w:tcW w:w="4318" w:type="pct"/>
            <w:shd w:val="clear" w:color="auto" w:fill="FBFBFB"/>
          </w:tcPr>
          <w:p w14:paraId="1480BE96"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 xml:space="preserve">Het RISO bereikt deze doelgroep en werkt ermee samen </w:t>
            </w:r>
          </w:p>
        </w:tc>
        <w:tc>
          <w:tcPr>
            <w:tcW w:w="682" w:type="pct"/>
            <w:shd w:val="clear" w:color="auto" w:fill="FBFBFB"/>
          </w:tcPr>
          <w:p w14:paraId="17C5F9F9" w14:textId="19AF4249" w:rsidR="000C6363" w:rsidRPr="002F3EEF" w:rsidRDefault="000C6363" w:rsidP="002A10FD">
            <w:pPr>
              <w:shd w:val="clear" w:color="auto" w:fill="F2F2F2" w:themeFill="background1" w:themeFillShade="F2"/>
              <w:jc w:val="both"/>
              <w:rPr>
                <w:rFonts w:asciiTheme="minorHAnsi" w:eastAsia="Times New Roman" w:hAnsiTheme="minorHAnsi" w:cstheme="minorHAnsi"/>
                <w:lang w:val="nl-NL" w:eastAsia="nl-NL"/>
              </w:rPr>
            </w:pPr>
            <w:r w:rsidRPr="00D26B15">
              <w:rPr>
                <w:rFonts w:asciiTheme="minorHAnsi" w:hAnsiTheme="minorHAnsi" w:cstheme="minorHAnsi"/>
                <w:szCs w:val="22"/>
                <w:lang w:val="nl-NL"/>
              </w:rPr>
              <w:t>Ja/Nee</w:t>
            </w:r>
          </w:p>
        </w:tc>
      </w:tr>
      <w:tr w:rsidR="000C6363" w:rsidRPr="002F3EEF" w14:paraId="2673E786" w14:textId="77777777" w:rsidTr="00FF053C">
        <w:tc>
          <w:tcPr>
            <w:tcW w:w="4318" w:type="pct"/>
            <w:shd w:val="clear" w:color="auto" w:fill="FBFBFB"/>
          </w:tcPr>
          <w:p w14:paraId="07014D3C"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2F3EEF">
              <w:rPr>
                <w:rFonts w:asciiTheme="minorHAnsi" w:eastAsia="Times New Roman" w:hAnsiTheme="minorHAnsi" w:cstheme="minorHAnsi"/>
                <w:lang w:val="nl-NL" w:eastAsia="nl-NL"/>
              </w:rPr>
              <w:t xml:space="preserve">Het RISO houdt rekening met de input van deze doelgroep bij het bepalen van doelstellingen en/of bij het bijsturen van het project </w:t>
            </w:r>
          </w:p>
        </w:tc>
        <w:tc>
          <w:tcPr>
            <w:tcW w:w="682" w:type="pct"/>
            <w:shd w:val="clear" w:color="auto" w:fill="FBFBFB"/>
          </w:tcPr>
          <w:p w14:paraId="57FCB942" w14:textId="77777777" w:rsidR="000C6363" w:rsidRDefault="000C6363" w:rsidP="00FF053C">
            <w:pPr>
              <w:shd w:val="clear" w:color="auto" w:fill="F2F2F2" w:themeFill="background1" w:themeFillShade="F2"/>
              <w:jc w:val="both"/>
              <w:rPr>
                <w:rFonts w:asciiTheme="minorHAnsi" w:hAnsiTheme="minorHAnsi" w:cstheme="minorHAnsi"/>
                <w:szCs w:val="22"/>
                <w:lang w:val="nl-NL"/>
              </w:rPr>
            </w:pPr>
            <w:r w:rsidRPr="00D26B15">
              <w:rPr>
                <w:rFonts w:asciiTheme="minorHAnsi" w:hAnsiTheme="minorHAnsi" w:cstheme="minorHAnsi"/>
                <w:szCs w:val="22"/>
                <w:lang w:val="nl-NL"/>
              </w:rPr>
              <w:t>Ja/Nee</w:t>
            </w:r>
          </w:p>
          <w:p w14:paraId="0428A5F9"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0C6363" w:rsidRPr="002F3EEF" w14:paraId="0774D7D9" w14:textId="77777777" w:rsidTr="00FF053C">
        <w:tc>
          <w:tcPr>
            <w:tcW w:w="4318" w:type="pct"/>
            <w:shd w:val="clear" w:color="auto" w:fill="FBFBFB"/>
          </w:tcPr>
          <w:p w14:paraId="4785BDA5" w14:textId="77777777" w:rsidR="000C6363" w:rsidRPr="002F3EEF" w:rsidRDefault="000C6363" w:rsidP="00FF053C">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2F3EEF">
              <w:rPr>
                <w:rFonts w:asciiTheme="minorHAnsi" w:eastAsia="Times New Roman" w:hAnsiTheme="minorHAnsi" w:cstheme="minorHAnsi"/>
                <w:lang w:val="nl-BE" w:eastAsia="nl-NL"/>
              </w:rPr>
              <w:lastRenderedPageBreak/>
              <w:t>Het RISO evalueert regelmatig de samenwerking met de doelgroep</w:t>
            </w:r>
          </w:p>
        </w:tc>
        <w:tc>
          <w:tcPr>
            <w:tcW w:w="682" w:type="pct"/>
            <w:shd w:val="clear" w:color="auto" w:fill="FBFBFB"/>
          </w:tcPr>
          <w:p w14:paraId="746CA7F8" w14:textId="07432A0E" w:rsidR="000C6363" w:rsidRPr="002F3EEF" w:rsidRDefault="000C6363" w:rsidP="002A10FD">
            <w:pPr>
              <w:shd w:val="clear" w:color="auto" w:fill="F2F2F2" w:themeFill="background1" w:themeFillShade="F2"/>
              <w:jc w:val="both"/>
              <w:rPr>
                <w:rFonts w:asciiTheme="minorHAnsi" w:eastAsia="Times New Roman" w:hAnsiTheme="minorHAnsi" w:cstheme="minorHAnsi"/>
                <w:lang w:val="nl-NL" w:eastAsia="nl-NL"/>
              </w:rPr>
            </w:pPr>
            <w:r w:rsidRPr="00D26B15">
              <w:rPr>
                <w:rFonts w:asciiTheme="minorHAnsi" w:hAnsiTheme="minorHAnsi" w:cstheme="minorHAnsi"/>
                <w:szCs w:val="22"/>
                <w:lang w:val="nl-NL"/>
              </w:rPr>
              <w:t>Ja/Nee</w:t>
            </w:r>
          </w:p>
        </w:tc>
      </w:tr>
      <w:tr w:rsidR="000C6363" w:rsidRPr="002F3EEF" w14:paraId="371A11B3" w14:textId="77777777" w:rsidTr="00FF053C">
        <w:tc>
          <w:tcPr>
            <w:tcW w:w="5000" w:type="pct"/>
            <w:gridSpan w:val="2"/>
            <w:shd w:val="clear" w:color="auto" w:fill="FBFBFB"/>
          </w:tcPr>
          <w:p w14:paraId="288951F6" w14:textId="77777777" w:rsidR="000C6363" w:rsidRPr="002F3EEF" w:rsidRDefault="000C6363" w:rsidP="00FF053C">
            <w:pPr>
              <w:widowControl w:val="0"/>
              <w:shd w:val="clear" w:color="auto" w:fill="F2F2F2" w:themeFill="background1" w:themeFillShade="F2"/>
              <w:tabs>
                <w:tab w:val="left" w:pos="7941"/>
                <w:tab w:val="left" w:pos="8885"/>
              </w:tabs>
              <w:rPr>
                <w:rFonts w:asciiTheme="minorHAnsi" w:eastAsia="Times New Roman" w:hAnsiTheme="minorHAnsi" w:cstheme="minorHAnsi"/>
                <w:b/>
                <w:lang w:val="nl-NL" w:eastAsia="nl-NL"/>
              </w:rPr>
            </w:pPr>
            <w:r w:rsidRPr="002F3EEF">
              <w:rPr>
                <w:rFonts w:asciiTheme="minorHAnsi" w:eastAsia="Times New Roman" w:hAnsiTheme="minorHAnsi" w:cstheme="minorHAnsi"/>
                <w:lang w:val="nl-NL" w:eastAsia="nl-NL"/>
              </w:rPr>
              <w:t>Toelichting:</w:t>
            </w:r>
            <w:r w:rsidRPr="002F3EEF">
              <w:rPr>
                <w:rFonts w:asciiTheme="minorHAnsi" w:eastAsia="Times New Roman" w:hAnsiTheme="minorHAnsi" w:cstheme="minorHAnsi"/>
                <w:lang w:val="nl-NL" w:eastAsia="nl-NL"/>
              </w:rPr>
              <w:br/>
            </w:r>
            <w:r w:rsidRPr="002F3EEF">
              <w:rPr>
                <w:rFonts w:asciiTheme="minorHAnsi" w:eastAsia="Times New Roman" w:hAnsiTheme="minorHAnsi" w:cstheme="minorHAnsi"/>
                <w:lang w:val="nl-NL" w:eastAsia="nl-NL"/>
              </w:rPr>
              <w:br/>
            </w:r>
          </w:p>
        </w:tc>
      </w:tr>
    </w:tbl>
    <w:p w14:paraId="7E25D6DE" w14:textId="77777777" w:rsidR="000C6363" w:rsidRPr="002F3EEF" w:rsidRDefault="000C6363" w:rsidP="000C6363">
      <w:pPr>
        <w:widowControl w:val="0"/>
        <w:tabs>
          <w:tab w:val="left" w:pos="7941"/>
          <w:tab w:val="left" w:pos="8885"/>
        </w:tabs>
        <w:spacing w:after="200"/>
        <w:rPr>
          <w:b/>
          <w:lang w:val="nl-NL" w:eastAsia="nl-NL"/>
        </w:rPr>
      </w:pPr>
    </w:p>
    <w:p w14:paraId="0CB0F07F" w14:textId="5CCE4BA3" w:rsidR="000C6363" w:rsidRPr="00E26B7B" w:rsidRDefault="000C6363" w:rsidP="00B9659D">
      <w:pPr>
        <w:pStyle w:val="Kop4"/>
        <w:numPr>
          <w:ilvl w:val="3"/>
          <w:numId w:val="8"/>
        </w:numPr>
        <w:rPr>
          <w:rFonts w:eastAsia="Times New Roman"/>
          <w:lang w:val="nl-NL" w:eastAsia="nl-NL"/>
        </w:rPr>
      </w:pPr>
      <w:r w:rsidRPr="00E26B7B">
        <w:rPr>
          <w:rFonts w:eastAsia="Times New Roman"/>
          <w:lang w:val="nl-NL" w:eastAsia="nl-NL"/>
        </w:rPr>
        <w:t xml:space="preserve">Communicatie naar/ overleg met samenwerkingspartners: </w:t>
      </w:r>
    </w:p>
    <w:p w14:paraId="5E599575" w14:textId="77777777" w:rsidR="00273E75" w:rsidRPr="003956AE" w:rsidRDefault="00273E75" w:rsidP="00273E75">
      <w:pPr>
        <w:widowControl w:val="0"/>
        <w:tabs>
          <w:tab w:val="left" w:pos="7941"/>
          <w:tab w:val="left" w:pos="8885"/>
        </w:tabs>
        <w:spacing w:after="200"/>
        <w:ind w:left="708"/>
        <w:rPr>
          <w:rFonts w:eastAsia="Times New Roman"/>
          <w:bCs/>
          <w:i/>
        </w:rPr>
      </w:pPr>
      <w:r w:rsidRPr="009547CD">
        <w:rPr>
          <w:bCs/>
          <w:i/>
        </w:rPr>
        <w:t> BVR art 4,  2° de regionale instituten voor maatschappelijk opbouwwerk :</w:t>
      </w:r>
      <w:r w:rsidRPr="009547CD">
        <w:rPr>
          <w:bCs/>
          <w:i/>
        </w:rPr>
        <w:br/>
      </w:r>
      <w:r w:rsidRPr="003956AE">
        <w:rPr>
          <w:rFonts w:eastAsia="Times New Roman"/>
          <w:bCs/>
          <w:i/>
        </w:rPr>
        <w:t> d) bij de uitvoering van deze opdrachten samenwerken met relevante actoren binnen en buiten zijn werkgebied, in het bijzonder met de sector van de verenigingen waar armen het woord nemen en het algemeen welzijnswerk;</w:t>
      </w:r>
    </w:p>
    <w:p w14:paraId="2DC7A0CB" w14:textId="77777777" w:rsidR="00273E75" w:rsidRDefault="00273E75" w:rsidP="00273E75">
      <w:pPr>
        <w:widowControl w:val="0"/>
        <w:tabs>
          <w:tab w:val="left" w:pos="7941"/>
          <w:tab w:val="left" w:pos="8885"/>
        </w:tabs>
        <w:spacing w:after="200"/>
        <w:ind w:left="708"/>
        <w:rPr>
          <w:b/>
          <w:highlight w:val="yellow"/>
          <w:lang w:val="nl-NL" w:eastAsia="nl-NL"/>
        </w:rPr>
      </w:pPr>
      <w:r w:rsidRPr="003956AE">
        <w:rPr>
          <w:rFonts w:eastAsia="Times New Roman"/>
          <w:bCs/>
          <w:i/>
        </w:rPr>
        <w:t>  e) evalueren van de werking, zowel van de uitvoering van het `strategisch meerjarenplan' als van de eigen werking als organisatie;</w:t>
      </w:r>
    </w:p>
    <w:p w14:paraId="3863E52C" w14:textId="77777777" w:rsidR="00951554" w:rsidRPr="009547CD" w:rsidRDefault="00951554" w:rsidP="00951554">
      <w:pPr>
        <w:widowControl w:val="0"/>
        <w:shd w:val="clear" w:color="auto" w:fill="F2F2F2" w:themeFill="background1" w:themeFillShade="F2"/>
        <w:tabs>
          <w:tab w:val="left" w:pos="7941"/>
          <w:tab w:val="left" w:pos="8885"/>
        </w:tabs>
        <w:rPr>
          <w:rFonts w:asciiTheme="minorHAnsi" w:eastAsiaTheme="minorEastAsia" w:hAnsiTheme="minorHAnsi" w:cstheme="minorBidi"/>
          <w:b/>
          <w:bCs/>
          <w:sz w:val="24"/>
          <w:szCs w:val="24"/>
          <w:lang w:val="nl-NL" w:eastAsia="nl-NL"/>
        </w:rPr>
      </w:pPr>
      <w:r w:rsidRPr="009547CD">
        <w:rPr>
          <w:rFonts w:asciiTheme="minorHAnsi" w:eastAsiaTheme="minorEastAsia" w:hAnsiTheme="minorHAnsi" w:cstheme="minorBidi"/>
          <w:b/>
          <w:bCs/>
          <w:sz w:val="24"/>
          <w:szCs w:val="24"/>
          <w:lang w:val="nl-NL" w:eastAsia="nl-NL"/>
        </w:rPr>
        <w:t>project 1</w:t>
      </w:r>
    </w:p>
    <w:tbl>
      <w:tblPr>
        <w:tblStyle w:val="Tabelraster"/>
        <w:tblW w:w="5000" w:type="pct"/>
        <w:shd w:val="clear" w:color="auto" w:fill="FBFBFB"/>
        <w:tblLook w:val="04A0" w:firstRow="1" w:lastRow="0" w:firstColumn="1" w:lastColumn="0" w:noHBand="0" w:noVBand="1"/>
      </w:tblPr>
      <w:tblGrid>
        <w:gridCol w:w="8559"/>
        <w:gridCol w:w="1352"/>
      </w:tblGrid>
      <w:tr w:rsidR="00951554" w:rsidRPr="009547CD" w14:paraId="2F436A63" w14:textId="77777777" w:rsidTr="00B35203">
        <w:tc>
          <w:tcPr>
            <w:tcW w:w="4318" w:type="pct"/>
            <w:shd w:val="clear" w:color="auto" w:fill="FBFBFB"/>
          </w:tcPr>
          <w:p w14:paraId="6B5BA0DF"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B35203">
              <w:rPr>
                <w:rFonts w:asciiTheme="minorHAnsi" w:eastAsia="Times New Roman" w:hAnsiTheme="minorHAnsi" w:cstheme="minorHAnsi"/>
                <w:lang w:val="nl-NL" w:eastAsia="nl-NL"/>
              </w:rPr>
              <w:t>Het RISO heeft afgewogen wie de</w:t>
            </w:r>
            <w:r w:rsidRPr="00B35203">
              <w:rPr>
                <w:rFonts w:asciiTheme="minorHAnsi" w:eastAsiaTheme="minorEastAsia" w:hAnsiTheme="minorHAnsi" w:cstheme="minorBidi"/>
                <w:szCs w:val="22"/>
                <w:lang w:val="nl-NL" w:eastAsia="nl-NL"/>
              </w:rPr>
              <w:t xml:space="preserve"> </w:t>
            </w:r>
            <w:r w:rsidRPr="00B35203">
              <w:rPr>
                <w:rFonts w:asciiTheme="minorHAnsi" w:eastAsia="Times New Roman" w:hAnsiTheme="minorHAnsi" w:cstheme="minorHAnsi"/>
                <w:lang w:val="nl-NL" w:eastAsia="nl-NL"/>
              </w:rPr>
              <w:t>mogelijke</w:t>
            </w:r>
            <w:r w:rsidRPr="00B35203">
              <w:rPr>
                <w:rFonts w:asciiTheme="minorHAnsi" w:eastAsiaTheme="minorEastAsia" w:hAnsiTheme="minorHAnsi" w:cstheme="minorBidi"/>
                <w:bCs/>
                <w:szCs w:val="22"/>
                <w:lang w:val="nl-NL" w:eastAsia="nl-NL"/>
              </w:rPr>
              <w:t xml:space="preserve"> samenwerkingspartners (relevante actoren) zijn in dit project</w:t>
            </w:r>
          </w:p>
        </w:tc>
        <w:tc>
          <w:tcPr>
            <w:tcW w:w="682" w:type="pct"/>
            <w:shd w:val="clear" w:color="auto" w:fill="FBFBFB"/>
          </w:tcPr>
          <w:p w14:paraId="35378DB0"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9547CD">
              <w:rPr>
                <w:rFonts w:asciiTheme="minorHAnsi" w:eastAsia="Times New Roman" w:hAnsiTheme="minorHAnsi" w:cstheme="minorHAnsi"/>
                <w:lang w:val="nl-NL" w:eastAsia="nl-NL"/>
              </w:rPr>
              <w:t>Ja/Nee</w:t>
            </w:r>
          </w:p>
        </w:tc>
      </w:tr>
      <w:tr w:rsidR="00951554" w:rsidRPr="009547CD" w14:paraId="5794DAD6" w14:textId="77777777" w:rsidTr="00B35203">
        <w:tc>
          <w:tcPr>
            <w:tcW w:w="4318" w:type="pct"/>
            <w:shd w:val="clear" w:color="auto" w:fill="FBFBFB"/>
          </w:tcPr>
          <w:p w14:paraId="48551C73"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B35203">
              <w:rPr>
                <w:rFonts w:asciiTheme="minorHAnsi" w:eastAsia="Times New Roman" w:hAnsiTheme="minorHAnsi" w:cstheme="minorHAnsi"/>
                <w:lang w:val="nl-NL" w:eastAsia="nl-NL"/>
              </w:rPr>
              <w:t xml:space="preserve">Het RISO heeft actie ondernomen om deze </w:t>
            </w:r>
            <w:r w:rsidRPr="00B35203">
              <w:rPr>
                <w:rFonts w:asciiTheme="minorHAnsi" w:eastAsiaTheme="minorEastAsia" w:hAnsiTheme="minorHAnsi" w:cstheme="minorBidi"/>
                <w:bCs/>
                <w:szCs w:val="22"/>
                <w:lang w:val="nl-NL" w:eastAsia="nl-NL"/>
              </w:rPr>
              <w:t>samenwerkingspartners (relevante actoren) te bereiken en te informeren</w:t>
            </w:r>
          </w:p>
        </w:tc>
        <w:tc>
          <w:tcPr>
            <w:tcW w:w="682" w:type="pct"/>
            <w:shd w:val="clear" w:color="auto" w:fill="FBFBFB"/>
          </w:tcPr>
          <w:p w14:paraId="0431425F"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w:t>
            </w:r>
          </w:p>
          <w:p w14:paraId="70CBDAC6"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951554" w:rsidRPr="009547CD" w14:paraId="777AC9D6" w14:textId="77777777" w:rsidTr="00B35203">
        <w:tc>
          <w:tcPr>
            <w:tcW w:w="4318" w:type="pct"/>
            <w:shd w:val="clear" w:color="auto" w:fill="FBFBFB"/>
          </w:tcPr>
          <w:p w14:paraId="049C15CB"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B35203">
              <w:rPr>
                <w:rFonts w:asciiTheme="minorHAnsi" w:eastAsia="Times New Roman" w:hAnsiTheme="minorHAnsi" w:cstheme="minorHAnsi"/>
                <w:lang w:val="nl-NL" w:eastAsia="nl-NL"/>
              </w:rPr>
              <w:t xml:space="preserve">Het RISO houdt rekening met de input van deze </w:t>
            </w:r>
            <w:r w:rsidRPr="00B35203">
              <w:rPr>
                <w:rFonts w:asciiTheme="minorHAnsi" w:eastAsiaTheme="minorEastAsia" w:hAnsiTheme="minorHAnsi" w:cstheme="minorBidi"/>
                <w:bCs/>
                <w:szCs w:val="22"/>
                <w:lang w:val="nl-NL" w:eastAsia="nl-NL"/>
              </w:rPr>
              <w:t>samenwerkingspartners</w:t>
            </w:r>
            <w:r w:rsidRPr="00B35203">
              <w:rPr>
                <w:rFonts w:asciiTheme="minorHAnsi" w:eastAsia="Times New Roman" w:hAnsiTheme="minorHAnsi" w:cstheme="minorHAnsi"/>
                <w:lang w:val="nl-NL" w:eastAsia="nl-NL"/>
              </w:rPr>
              <w:t xml:space="preserve"> </w:t>
            </w:r>
            <w:r w:rsidRPr="00B35203">
              <w:rPr>
                <w:rFonts w:asciiTheme="minorHAnsi" w:eastAsiaTheme="minorEastAsia" w:hAnsiTheme="minorHAnsi" w:cstheme="minorBidi"/>
                <w:bCs/>
                <w:szCs w:val="22"/>
                <w:lang w:val="nl-NL" w:eastAsia="nl-NL"/>
              </w:rPr>
              <w:t xml:space="preserve">(relevante actoren) </w:t>
            </w:r>
            <w:r w:rsidRPr="00B35203">
              <w:rPr>
                <w:rFonts w:asciiTheme="minorHAnsi" w:eastAsia="Times New Roman" w:hAnsiTheme="minorHAnsi" w:cstheme="minorHAnsi"/>
                <w:lang w:val="nl-NL" w:eastAsia="nl-NL"/>
              </w:rPr>
              <w:t xml:space="preserve">bij het bepalen van doelstellingen en/of bij het bijsturen van het project </w:t>
            </w:r>
          </w:p>
        </w:tc>
        <w:tc>
          <w:tcPr>
            <w:tcW w:w="682" w:type="pct"/>
            <w:shd w:val="clear" w:color="auto" w:fill="FBFBFB"/>
          </w:tcPr>
          <w:p w14:paraId="72FCBC3F"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w:t>
            </w:r>
          </w:p>
          <w:p w14:paraId="64CEC33B"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p w14:paraId="6B24A27F"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5B7829" w:rsidRPr="009547CD" w14:paraId="13BD8F46" w14:textId="77777777" w:rsidTr="00B35203">
        <w:tc>
          <w:tcPr>
            <w:tcW w:w="4318" w:type="pct"/>
            <w:shd w:val="clear" w:color="auto" w:fill="FBFBFB"/>
          </w:tcPr>
          <w:p w14:paraId="681809CA" w14:textId="34ED43B9" w:rsidR="005B7829" w:rsidRPr="00B35203" w:rsidRDefault="005B7829" w:rsidP="005B7829">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BB7680">
              <w:rPr>
                <w:rFonts w:asciiTheme="minorHAnsi" w:eastAsia="Times New Roman" w:hAnsiTheme="minorHAnsi" w:cstheme="minorHAnsi"/>
                <w:lang w:val="nl-NL" w:eastAsia="nl-NL"/>
              </w:rPr>
              <w:t>In dit project is er overleg met het AWW</w:t>
            </w:r>
          </w:p>
        </w:tc>
        <w:tc>
          <w:tcPr>
            <w:tcW w:w="682" w:type="pct"/>
            <w:shd w:val="clear" w:color="auto" w:fill="FBFBFB"/>
          </w:tcPr>
          <w:p w14:paraId="7D3C7766" w14:textId="66E33175" w:rsidR="005B7829" w:rsidRPr="009547CD" w:rsidRDefault="005B7829" w:rsidP="005B7829">
            <w:pPr>
              <w:shd w:val="clear" w:color="auto" w:fill="F2F2F2" w:themeFill="background1" w:themeFillShade="F2"/>
              <w:jc w:val="both"/>
              <w:rPr>
                <w:rFonts w:asciiTheme="minorHAnsi" w:hAnsiTheme="minorHAnsi" w:cstheme="minorHAnsi"/>
                <w:lang w:val="nl-NL"/>
              </w:rPr>
            </w:pPr>
            <w:r w:rsidRPr="00BB7680">
              <w:rPr>
                <w:rFonts w:asciiTheme="minorHAnsi" w:hAnsiTheme="minorHAnsi" w:cstheme="minorHAnsi"/>
                <w:szCs w:val="22"/>
                <w:lang w:val="nl-NL"/>
              </w:rPr>
              <w:t>Ja/Nee/NVT</w:t>
            </w:r>
          </w:p>
        </w:tc>
      </w:tr>
      <w:tr w:rsidR="00951554" w:rsidRPr="009547CD" w14:paraId="31EB68F5" w14:textId="77777777" w:rsidTr="00B35203">
        <w:tc>
          <w:tcPr>
            <w:tcW w:w="4318" w:type="pct"/>
            <w:shd w:val="clear" w:color="auto" w:fill="FBFBFB"/>
          </w:tcPr>
          <w:p w14:paraId="3C9DFF91"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B35203">
              <w:rPr>
                <w:rFonts w:asciiTheme="minorHAnsi" w:eastAsia="Times New Roman" w:hAnsiTheme="minorHAnsi" w:cstheme="minorHAnsi"/>
                <w:lang w:val="nl-BE" w:eastAsia="nl-NL"/>
              </w:rPr>
              <w:t>In dit project wordt samengewerkt met het AWW</w:t>
            </w:r>
          </w:p>
        </w:tc>
        <w:tc>
          <w:tcPr>
            <w:tcW w:w="682" w:type="pct"/>
            <w:shd w:val="clear" w:color="auto" w:fill="FBFBFB"/>
          </w:tcPr>
          <w:p w14:paraId="14623C03"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Ja/Nee/NVT</w:t>
            </w:r>
          </w:p>
          <w:p w14:paraId="17A50CDE"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5B7829" w:rsidRPr="009547CD" w14:paraId="377630D3" w14:textId="77777777" w:rsidTr="00B35203">
        <w:tc>
          <w:tcPr>
            <w:tcW w:w="4318" w:type="pct"/>
            <w:shd w:val="clear" w:color="auto" w:fill="FBFBFB"/>
          </w:tcPr>
          <w:p w14:paraId="17C5F818" w14:textId="4FF792DC" w:rsidR="005B7829" w:rsidRPr="005B7829" w:rsidRDefault="005B7829" w:rsidP="005B7829">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BB7680">
              <w:rPr>
                <w:rFonts w:asciiTheme="minorHAnsi" w:eastAsia="Times New Roman" w:hAnsiTheme="minorHAnsi" w:cstheme="minorHAnsi"/>
                <w:lang w:val="nl-NL" w:eastAsia="nl-NL"/>
              </w:rPr>
              <w:t xml:space="preserve">In dit project is er overleg met </w:t>
            </w:r>
            <w:r>
              <w:rPr>
                <w:rFonts w:asciiTheme="minorHAnsi" w:eastAsia="Times New Roman" w:hAnsiTheme="minorHAnsi" w:cstheme="minorHAnsi"/>
                <w:lang w:val="nl-NL" w:eastAsia="nl-NL"/>
              </w:rPr>
              <w:t xml:space="preserve">een </w:t>
            </w:r>
            <w:proofErr w:type="spellStart"/>
            <w:r>
              <w:rPr>
                <w:rFonts w:asciiTheme="minorHAnsi" w:eastAsia="Times New Roman" w:hAnsiTheme="minorHAnsi" w:cstheme="minorHAnsi"/>
                <w:lang w:val="nl-NL" w:eastAsia="nl-NL"/>
              </w:rPr>
              <w:t>vwawn</w:t>
            </w:r>
            <w:proofErr w:type="spellEnd"/>
          </w:p>
        </w:tc>
        <w:tc>
          <w:tcPr>
            <w:tcW w:w="682" w:type="pct"/>
            <w:shd w:val="clear" w:color="auto" w:fill="FBFBFB"/>
          </w:tcPr>
          <w:p w14:paraId="20CB6F36" w14:textId="5B448E10" w:rsidR="005B7829" w:rsidRPr="009547CD" w:rsidRDefault="005B7829" w:rsidP="005B7829">
            <w:pPr>
              <w:shd w:val="clear" w:color="auto" w:fill="F2F2F2" w:themeFill="background1" w:themeFillShade="F2"/>
              <w:jc w:val="both"/>
              <w:rPr>
                <w:rFonts w:asciiTheme="minorHAnsi" w:hAnsiTheme="minorHAnsi" w:cstheme="minorHAnsi"/>
                <w:lang w:val="nl-NL"/>
              </w:rPr>
            </w:pPr>
            <w:r w:rsidRPr="00BB7680">
              <w:rPr>
                <w:rFonts w:asciiTheme="minorHAnsi" w:hAnsiTheme="minorHAnsi" w:cstheme="minorHAnsi"/>
                <w:szCs w:val="22"/>
                <w:lang w:val="nl-NL"/>
              </w:rPr>
              <w:t>Ja/Nee/NVT</w:t>
            </w:r>
          </w:p>
        </w:tc>
      </w:tr>
      <w:tr w:rsidR="00951554" w:rsidRPr="009547CD" w14:paraId="56F6BD67" w14:textId="77777777" w:rsidTr="00B35203">
        <w:tc>
          <w:tcPr>
            <w:tcW w:w="4318" w:type="pct"/>
            <w:shd w:val="clear" w:color="auto" w:fill="FBFBFB"/>
          </w:tcPr>
          <w:p w14:paraId="2F263D58"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B35203">
              <w:rPr>
                <w:rFonts w:asciiTheme="minorHAnsi" w:eastAsia="Times New Roman" w:hAnsiTheme="minorHAnsi" w:cstheme="minorHAnsi"/>
                <w:lang w:val="nl-BE" w:eastAsia="nl-NL"/>
              </w:rPr>
              <w:t xml:space="preserve">In dit project wordt samengewerkt met een </w:t>
            </w:r>
            <w:proofErr w:type="spellStart"/>
            <w:r w:rsidRPr="00B35203">
              <w:rPr>
                <w:rFonts w:asciiTheme="minorHAnsi" w:eastAsia="Times New Roman" w:hAnsiTheme="minorHAnsi" w:cstheme="minorHAnsi"/>
                <w:lang w:val="nl-BE" w:eastAsia="nl-NL"/>
              </w:rPr>
              <w:t>vwawn</w:t>
            </w:r>
            <w:proofErr w:type="spellEnd"/>
          </w:p>
        </w:tc>
        <w:tc>
          <w:tcPr>
            <w:tcW w:w="682" w:type="pct"/>
            <w:shd w:val="clear" w:color="auto" w:fill="FBFBFB"/>
          </w:tcPr>
          <w:p w14:paraId="690C379A"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Ja/Nee/NVT</w:t>
            </w:r>
          </w:p>
          <w:p w14:paraId="14BDF899"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951554" w:rsidRPr="009547CD" w14:paraId="76073858" w14:textId="77777777" w:rsidTr="00B35203">
        <w:tc>
          <w:tcPr>
            <w:tcW w:w="4318" w:type="pct"/>
            <w:shd w:val="clear" w:color="auto" w:fill="FBFBFB"/>
          </w:tcPr>
          <w:p w14:paraId="52CCFE9F"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B35203">
              <w:rPr>
                <w:rFonts w:asciiTheme="minorHAnsi" w:eastAsia="Times New Roman" w:hAnsiTheme="minorHAnsi" w:cstheme="minorHAnsi"/>
                <w:lang w:val="nl-BE" w:eastAsia="nl-NL"/>
              </w:rPr>
              <w:t xml:space="preserve">Het RISO evalueert regelmatig haar samenwerking met </w:t>
            </w:r>
            <w:r w:rsidRPr="00B35203">
              <w:rPr>
                <w:rFonts w:asciiTheme="minorHAnsi" w:eastAsiaTheme="minorEastAsia" w:hAnsiTheme="minorHAnsi" w:cstheme="minorBidi"/>
                <w:bCs/>
                <w:szCs w:val="22"/>
                <w:lang w:val="nl-NL" w:eastAsia="nl-NL"/>
              </w:rPr>
              <w:t>samenwerkingspartners (relevante actoren)</w:t>
            </w:r>
          </w:p>
        </w:tc>
        <w:tc>
          <w:tcPr>
            <w:tcW w:w="682" w:type="pct"/>
            <w:shd w:val="clear" w:color="auto" w:fill="FBFBFB"/>
          </w:tcPr>
          <w:p w14:paraId="1D50EA50"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w:t>
            </w:r>
          </w:p>
          <w:p w14:paraId="4439BCA7" w14:textId="77777777" w:rsidR="00951554" w:rsidRPr="009547CD" w:rsidRDefault="00951554" w:rsidP="00B35203">
            <w:pPr>
              <w:shd w:val="clear" w:color="auto" w:fill="F2F2F2" w:themeFill="background1" w:themeFillShade="F2"/>
              <w:jc w:val="both"/>
              <w:rPr>
                <w:rFonts w:asciiTheme="minorHAnsi" w:hAnsiTheme="minorHAnsi" w:cstheme="minorHAnsi"/>
                <w:lang w:val="nl-NL"/>
              </w:rPr>
            </w:pPr>
          </w:p>
        </w:tc>
      </w:tr>
      <w:tr w:rsidR="00951554" w:rsidRPr="009547CD" w14:paraId="726E9B23" w14:textId="77777777" w:rsidTr="00B35203">
        <w:tc>
          <w:tcPr>
            <w:tcW w:w="5000" w:type="pct"/>
            <w:gridSpan w:val="2"/>
            <w:shd w:val="clear" w:color="auto" w:fill="FBFBFB"/>
          </w:tcPr>
          <w:p w14:paraId="0E097478" w14:textId="7D10EEF3" w:rsidR="00951554" w:rsidRPr="009547CD" w:rsidRDefault="00951554" w:rsidP="00951554">
            <w:pPr>
              <w:widowControl w:val="0"/>
              <w:shd w:val="clear" w:color="auto" w:fill="F2F2F2" w:themeFill="background1" w:themeFillShade="F2"/>
              <w:tabs>
                <w:tab w:val="left" w:pos="7941"/>
                <w:tab w:val="left" w:pos="8885"/>
              </w:tabs>
              <w:rPr>
                <w:rFonts w:asciiTheme="minorHAnsi" w:eastAsia="Times New Roman" w:hAnsiTheme="minorHAnsi" w:cstheme="minorHAnsi"/>
                <w:b/>
                <w:lang w:val="nl-NL" w:eastAsia="nl-NL"/>
              </w:rPr>
            </w:pPr>
            <w:r w:rsidRPr="009547CD">
              <w:rPr>
                <w:rFonts w:asciiTheme="minorHAnsi" w:eastAsia="Times New Roman" w:hAnsiTheme="minorHAnsi" w:cstheme="minorHAnsi"/>
                <w:lang w:val="nl-NL" w:eastAsia="nl-NL"/>
              </w:rPr>
              <w:t>Toelichting:</w:t>
            </w:r>
            <w:r w:rsidRPr="009547CD">
              <w:rPr>
                <w:rFonts w:asciiTheme="minorHAnsi" w:eastAsia="Times New Roman" w:hAnsiTheme="minorHAnsi" w:cstheme="minorHAnsi"/>
                <w:lang w:val="nl-NL" w:eastAsia="nl-NL"/>
              </w:rPr>
              <w:br/>
            </w:r>
          </w:p>
          <w:p w14:paraId="332D7858" w14:textId="397C3BBF" w:rsidR="00951554" w:rsidRPr="009547CD" w:rsidRDefault="00951554" w:rsidP="00B35203">
            <w:pPr>
              <w:widowControl w:val="0"/>
              <w:shd w:val="clear" w:color="auto" w:fill="F2F2F2" w:themeFill="background1" w:themeFillShade="F2"/>
              <w:tabs>
                <w:tab w:val="left" w:pos="7941"/>
                <w:tab w:val="left" w:pos="8885"/>
              </w:tabs>
              <w:rPr>
                <w:rFonts w:asciiTheme="minorHAnsi" w:eastAsia="Times New Roman" w:hAnsiTheme="minorHAnsi" w:cstheme="minorHAnsi"/>
                <w:b/>
                <w:lang w:val="nl-NL" w:eastAsia="nl-NL"/>
              </w:rPr>
            </w:pPr>
          </w:p>
        </w:tc>
      </w:tr>
    </w:tbl>
    <w:p w14:paraId="18427F62" w14:textId="77777777" w:rsidR="00951554" w:rsidRPr="009547CD" w:rsidRDefault="00951554" w:rsidP="00951554">
      <w:pPr>
        <w:pStyle w:val="Lijstalinea"/>
        <w:widowControl w:val="0"/>
        <w:tabs>
          <w:tab w:val="left" w:pos="7941"/>
          <w:tab w:val="left" w:pos="8885"/>
        </w:tabs>
        <w:spacing w:after="200"/>
        <w:rPr>
          <w:rFonts w:asciiTheme="minorHAnsi" w:eastAsiaTheme="minorEastAsia" w:hAnsiTheme="minorHAnsi" w:cstheme="minorBidi"/>
          <w:b/>
          <w:bCs/>
          <w:sz w:val="24"/>
          <w:szCs w:val="24"/>
          <w:lang w:val="nl-NL" w:eastAsia="nl-NL"/>
        </w:rPr>
      </w:pPr>
    </w:p>
    <w:p w14:paraId="2D80C6C8" w14:textId="175D093C" w:rsidR="00951554" w:rsidRPr="009547CD" w:rsidRDefault="00951554" w:rsidP="00951554">
      <w:pPr>
        <w:widowControl w:val="0"/>
        <w:shd w:val="clear" w:color="auto" w:fill="F2F2F2" w:themeFill="background1" w:themeFillShade="F2"/>
        <w:tabs>
          <w:tab w:val="left" w:pos="7941"/>
          <w:tab w:val="left" w:pos="8885"/>
        </w:tabs>
        <w:rPr>
          <w:rFonts w:asciiTheme="minorHAnsi" w:eastAsiaTheme="minorEastAsia" w:hAnsiTheme="minorHAnsi" w:cstheme="minorBidi"/>
          <w:b/>
          <w:bCs/>
          <w:sz w:val="24"/>
          <w:szCs w:val="24"/>
          <w:lang w:val="nl-NL" w:eastAsia="nl-NL"/>
        </w:rPr>
      </w:pPr>
      <w:r>
        <w:rPr>
          <w:rFonts w:asciiTheme="minorHAnsi" w:eastAsiaTheme="minorEastAsia" w:hAnsiTheme="minorHAnsi" w:cstheme="minorBidi"/>
          <w:b/>
          <w:bCs/>
          <w:sz w:val="24"/>
          <w:szCs w:val="24"/>
          <w:lang w:val="nl-NL" w:eastAsia="nl-NL"/>
        </w:rPr>
        <w:t>project 2</w:t>
      </w:r>
    </w:p>
    <w:tbl>
      <w:tblPr>
        <w:tblStyle w:val="Tabelraster"/>
        <w:tblW w:w="5000" w:type="pct"/>
        <w:shd w:val="clear" w:color="auto" w:fill="FBFBFB"/>
        <w:tblLook w:val="04A0" w:firstRow="1" w:lastRow="0" w:firstColumn="1" w:lastColumn="0" w:noHBand="0" w:noVBand="1"/>
      </w:tblPr>
      <w:tblGrid>
        <w:gridCol w:w="8559"/>
        <w:gridCol w:w="1352"/>
      </w:tblGrid>
      <w:tr w:rsidR="00951554" w:rsidRPr="009547CD" w14:paraId="27CC1694" w14:textId="77777777" w:rsidTr="00B35203">
        <w:tc>
          <w:tcPr>
            <w:tcW w:w="4318" w:type="pct"/>
            <w:shd w:val="clear" w:color="auto" w:fill="FBFBFB"/>
          </w:tcPr>
          <w:p w14:paraId="4056A885"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B35203">
              <w:rPr>
                <w:rFonts w:asciiTheme="minorHAnsi" w:eastAsia="Times New Roman" w:hAnsiTheme="minorHAnsi" w:cstheme="minorHAnsi"/>
                <w:lang w:val="nl-NL" w:eastAsia="nl-NL"/>
              </w:rPr>
              <w:t>Het RISO heeft afgewogen wie de</w:t>
            </w:r>
            <w:r w:rsidRPr="00B35203">
              <w:rPr>
                <w:rFonts w:asciiTheme="minorHAnsi" w:eastAsiaTheme="minorEastAsia" w:hAnsiTheme="minorHAnsi" w:cstheme="minorBidi"/>
                <w:szCs w:val="22"/>
                <w:lang w:val="nl-NL" w:eastAsia="nl-NL"/>
              </w:rPr>
              <w:t xml:space="preserve"> </w:t>
            </w:r>
            <w:r w:rsidRPr="00B35203">
              <w:rPr>
                <w:rFonts w:asciiTheme="minorHAnsi" w:eastAsia="Times New Roman" w:hAnsiTheme="minorHAnsi" w:cstheme="minorHAnsi"/>
                <w:lang w:val="nl-NL" w:eastAsia="nl-NL"/>
              </w:rPr>
              <w:t>mogelijke</w:t>
            </w:r>
            <w:r w:rsidRPr="00B35203">
              <w:rPr>
                <w:rFonts w:asciiTheme="minorHAnsi" w:eastAsiaTheme="minorEastAsia" w:hAnsiTheme="minorHAnsi" w:cstheme="minorBidi"/>
                <w:bCs/>
                <w:szCs w:val="22"/>
                <w:lang w:val="nl-NL" w:eastAsia="nl-NL"/>
              </w:rPr>
              <w:t xml:space="preserve"> samenwerkingspartners (relevante actoren) zijn in dit project</w:t>
            </w:r>
          </w:p>
        </w:tc>
        <w:tc>
          <w:tcPr>
            <w:tcW w:w="682" w:type="pct"/>
            <w:shd w:val="clear" w:color="auto" w:fill="FBFBFB"/>
          </w:tcPr>
          <w:p w14:paraId="578BC331"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9547CD">
              <w:rPr>
                <w:rFonts w:asciiTheme="minorHAnsi" w:eastAsia="Times New Roman" w:hAnsiTheme="minorHAnsi" w:cstheme="minorHAnsi"/>
                <w:lang w:val="nl-NL" w:eastAsia="nl-NL"/>
              </w:rPr>
              <w:t>Ja/Nee</w:t>
            </w:r>
          </w:p>
        </w:tc>
      </w:tr>
      <w:tr w:rsidR="00951554" w:rsidRPr="009547CD" w14:paraId="4CBDD35F" w14:textId="77777777" w:rsidTr="00B35203">
        <w:tc>
          <w:tcPr>
            <w:tcW w:w="4318" w:type="pct"/>
            <w:shd w:val="clear" w:color="auto" w:fill="FBFBFB"/>
          </w:tcPr>
          <w:p w14:paraId="5B8AF532"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B35203">
              <w:rPr>
                <w:rFonts w:asciiTheme="minorHAnsi" w:eastAsia="Times New Roman" w:hAnsiTheme="minorHAnsi" w:cstheme="minorHAnsi"/>
                <w:lang w:val="nl-NL" w:eastAsia="nl-NL"/>
              </w:rPr>
              <w:t xml:space="preserve">Het RISO heeft actie ondernomen om deze </w:t>
            </w:r>
            <w:r w:rsidRPr="00B35203">
              <w:rPr>
                <w:rFonts w:asciiTheme="minorHAnsi" w:eastAsiaTheme="minorEastAsia" w:hAnsiTheme="minorHAnsi" w:cstheme="minorBidi"/>
                <w:bCs/>
                <w:szCs w:val="22"/>
                <w:lang w:val="nl-NL" w:eastAsia="nl-NL"/>
              </w:rPr>
              <w:t>samenwerkingspartners (relevante actoren) te bereiken en te informeren</w:t>
            </w:r>
          </w:p>
        </w:tc>
        <w:tc>
          <w:tcPr>
            <w:tcW w:w="682" w:type="pct"/>
            <w:shd w:val="clear" w:color="auto" w:fill="FBFBFB"/>
          </w:tcPr>
          <w:p w14:paraId="7CED594D"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w:t>
            </w:r>
          </w:p>
          <w:p w14:paraId="3887CC85"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951554" w:rsidRPr="009547CD" w14:paraId="3E6B02FE" w14:textId="77777777" w:rsidTr="00B35203">
        <w:tc>
          <w:tcPr>
            <w:tcW w:w="4318" w:type="pct"/>
            <w:shd w:val="clear" w:color="auto" w:fill="FBFBFB"/>
          </w:tcPr>
          <w:p w14:paraId="2962C12C"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B35203">
              <w:rPr>
                <w:rFonts w:asciiTheme="minorHAnsi" w:eastAsia="Times New Roman" w:hAnsiTheme="minorHAnsi" w:cstheme="minorHAnsi"/>
                <w:lang w:val="nl-NL" w:eastAsia="nl-NL"/>
              </w:rPr>
              <w:t xml:space="preserve">Het RISO houdt rekening met de input van deze </w:t>
            </w:r>
            <w:r w:rsidRPr="00B35203">
              <w:rPr>
                <w:rFonts w:asciiTheme="minorHAnsi" w:eastAsiaTheme="minorEastAsia" w:hAnsiTheme="minorHAnsi" w:cstheme="minorBidi"/>
                <w:bCs/>
                <w:szCs w:val="22"/>
                <w:lang w:val="nl-NL" w:eastAsia="nl-NL"/>
              </w:rPr>
              <w:t>samenwerkingspartners</w:t>
            </w:r>
            <w:r w:rsidRPr="00B35203">
              <w:rPr>
                <w:rFonts w:asciiTheme="minorHAnsi" w:eastAsia="Times New Roman" w:hAnsiTheme="minorHAnsi" w:cstheme="minorHAnsi"/>
                <w:lang w:val="nl-NL" w:eastAsia="nl-NL"/>
              </w:rPr>
              <w:t xml:space="preserve"> </w:t>
            </w:r>
            <w:r w:rsidRPr="00B35203">
              <w:rPr>
                <w:rFonts w:asciiTheme="minorHAnsi" w:eastAsiaTheme="minorEastAsia" w:hAnsiTheme="minorHAnsi" w:cstheme="minorBidi"/>
                <w:bCs/>
                <w:szCs w:val="22"/>
                <w:lang w:val="nl-NL" w:eastAsia="nl-NL"/>
              </w:rPr>
              <w:t xml:space="preserve">(relevante actoren) </w:t>
            </w:r>
            <w:r w:rsidRPr="00B35203">
              <w:rPr>
                <w:rFonts w:asciiTheme="minorHAnsi" w:eastAsia="Times New Roman" w:hAnsiTheme="minorHAnsi" w:cstheme="minorHAnsi"/>
                <w:lang w:val="nl-NL" w:eastAsia="nl-NL"/>
              </w:rPr>
              <w:t xml:space="preserve">bij het bepalen van doelstellingen en/of bij het bijsturen van het project </w:t>
            </w:r>
          </w:p>
        </w:tc>
        <w:tc>
          <w:tcPr>
            <w:tcW w:w="682" w:type="pct"/>
            <w:shd w:val="clear" w:color="auto" w:fill="FBFBFB"/>
          </w:tcPr>
          <w:p w14:paraId="4C9990C5"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w:t>
            </w:r>
          </w:p>
          <w:p w14:paraId="3A53C2F6"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p w14:paraId="3A6B38B3"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5B7829" w:rsidRPr="009547CD" w14:paraId="255CD963" w14:textId="77777777" w:rsidTr="00B35203">
        <w:tc>
          <w:tcPr>
            <w:tcW w:w="4318" w:type="pct"/>
            <w:shd w:val="clear" w:color="auto" w:fill="FBFBFB"/>
          </w:tcPr>
          <w:p w14:paraId="15D0ED05" w14:textId="4F729FDD" w:rsidR="005B7829" w:rsidRPr="00B35203" w:rsidRDefault="005B7829" w:rsidP="005B7829">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r w:rsidRPr="00BB7680">
              <w:rPr>
                <w:rFonts w:asciiTheme="minorHAnsi" w:eastAsia="Times New Roman" w:hAnsiTheme="minorHAnsi" w:cstheme="minorHAnsi"/>
                <w:lang w:val="nl-NL" w:eastAsia="nl-NL"/>
              </w:rPr>
              <w:t>In dit project is er overleg met het AWW</w:t>
            </w:r>
          </w:p>
        </w:tc>
        <w:tc>
          <w:tcPr>
            <w:tcW w:w="682" w:type="pct"/>
            <w:shd w:val="clear" w:color="auto" w:fill="FBFBFB"/>
          </w:tcPr>
          <w:p w14:paraId="0B21A8FE" w14:textId="21C9A2AE" w:rsidR="005B7829" w:rsidRPr="009547CD" w:rsidRDefault="005B7829" w:rsidP="005B7829">
            <w:pPr>
              <w:shd w:val="clear" w:color="auto" w:fill="F2F2F2" w:themeFill="background1" w:themeFillShade="F2"/>
              <w:jc w:val="both"/>
              <w:rPr>
                <w:rFonts w:asciiTheme="minorHAnsi" w:hAnsiTheme="minorHAnsi" w:cstheme="minorHAnsi"/>
                <w:lang w:val="nl-NL"/>
              </w:rPr>
            </w:pPr>
            <w:r w:rsidRPr="00BB7680">
              <w:rPr>
                <w:rFonts w:asciiTheme="minorHAnsi" w:hAnsiTheme="minorHAnsi" w:cstheme="minorHAnsi"/>
                <w:szCs w:val="22"/>
                <w:lang w:val="nl-NL"/>
              </w:rPr>
              <w:t>Ja/Nee/NVT</w:t>
            </w:r>
          </w:p>
        </w:tc>
      </w:tr>
      <w:tr w:rsidR="00951554" w:rsidRPr="009547CD" w14:paraId="59B391B7" w14:textId="77777777" w:rsidTr="00B35203">
        <w:tc>
          <w:tcPr>
            <w:tcW w:w="4318" w:type="pct"/>
            <w:shd w:val="clear" w:color="auto" w:fill="FBFBFB"/>
          </w:tcPr>
          <w:p w14:paraId="2A5EAD8E"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B35203">
              <w:rPr>
                <w:rFonts w:asciiTheme="minorHAnsi" w:eastAsia="Times New Roman" w:hAnsiTheme="minorHAnsi" w:cstheme="minorHAnsi"/>
                <w:lang w:val="nl-BE" w:eastAsia="nl-NL"/>
              </w:rPr>
              <w:t>In dit project wordt samengewerkt met het AWW</w:t>
            </w:r>
          </w:p>
        </w:tc>
        <w:tc>
          <w:tcPr>
            <w:tcW w:w="682" w:type="pct"/>
            <w:shd w:val="clear" w:color="auto" w:fill="FBFBFB"/>
          </w:tcPr>
          <w:p w14:paraId="0D34EDEA"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Ja/Nee/NVT</w:t>
            </w:r>
          </w:p>
          <w:p w14:paraId="4297EEDE"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5B7829" w:rsidRPr="009547CD" w14:paraId="1132EB88" w14:textId="77777777" w:rsidTr="00B35203">
        <w:tc>
          <w:tcPr>
            <w:tcW w:w="4318" w:type="pct"/>
            <w:shd w:val="clear" w:color="auto" w:fill="FBFBFB"/>
          </w:tcPr>
          <w:p w14:paraId="3D5F909E" w14:textId="73D7D92D" w:rsidR="005B7829" w:rsidRPr="005B7829" w:rsidRDefault="005B7829" w:rsidP="005B7829">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BB7680">
              <w:rPr>
                <w:rFonts w:asciiTheme="minorHAnsi" w:eastAsia="Times New Roman" w:hAnsiTheme="minorHAnsi" w:cstheme="minorHAnsi"/>
                <w:lang w:val="nl-NL" w:eastAsia="nl-NL"/>
              </w:rPr>
              <w:t xml:space="preserve">In dit project is er overleg met </w:t>
            </w:r>
            <w:r>
              <w:rPr>
                <w:rFonts w:asciiTheme="minorHAnsi" w:eastAsia="Times New Roman" w:hAnsiTheme="minorHAnsi" w:cstheme="minorHAnsi"/>
                <w:lang w:val="nl-NL" w:eastAsia="nl-NL"/>
              </w:rPr>
              <w:t xml:space="preserve">een </w:t>
            </w:r>
            <w:proofErr w:type="spellStart"/>
            <w:r>
              <w:rPr>
                <w:rFonts w:asciiTheme="minorHAnsi" w:eastAsia="Times New Roman" w:hAnsiTheme="minorHAnsi" w:cstheme="minorHAnsi"/>
                <w:lang w:val="nl-NL" w:eastAsia="nl-NL"/>
              </w:rPr>
              <w:t>vwawn</w:t>
            </w:r>
            <w:proofErr w:type="spellEnd"/>
          </w:p>
        </w:tc>
        <w:tc>
          <w:tcPr>
            <w:tcW w:w="682" w:type="pct"/>
            <w:shd w:val="clear" w:color="auto" w:fill="FBFBFB"/>
          </w:tcPr>
          <w:p w14:paraId="163BDA50" w14:textId="42C441C5" w:rsidR="005B7829" w:rsidRPr="009547CD" w:rsidRDefault="005B7829" w:rsidP="005B7829">
            <w:pPr>
              <w:shd w:val="clear" w:color="auto" w:fill="F2F2F2" w:themeFill="background1" w:themeFillShade="F2"/>
              <w:jc w:val="both"/>
              <w:rPr>
                <w:rFonts w:asciiTheme="minorHAnsi" w:hAnsiTheme="minorHAnsi" w:cstheme="minorHAnsi"/>
                <w:lang w:val="nl-NL"/>
              </w:rPr>
            </w:pPr>
            <w:r w:rsidRPr="00BB7680">
              <w:rPr>
                <w:rFonts w:asciiTheme="minorHAnsi" w:hAnsiTheme="minorHAnsi" w:cstheme="minorHAnsi"/>
                <w:szCs w:val="22"/>
                <w:lang w:val="nl-NL"/>
              </w:rPr>
              <w:t>Ja/Nee/NVT</w:t>
            </w:r>
          </w:p>
        </w:tc>
      </w:tr>
      <w:tr w:rsidR="00951554" w:rsidRPr="009547CD" w14:paraId="2D8FB319" w14:textId="77777777" w:rsidTr="00B35203">
        <w:tc>
          <w:tcPr>
            <w:tcW w:w="4318" w:type="pct"/>
            <w:shd w:val="clear" w:color="auto" w:fill="FBFBFB"/>
          </w:tcPr>
          <w:p w14:paraId="58E9F5DE"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B35203">
              <w:rPr>
                <w:rFonts w:asciiTheme="minorHAnsi" w:eastAsia="Times New Roman" w:hAnsiTheme="minorHAnsi" w:cstheme="minorHAnsi"/>
                <w:lang w:val="nl-BE" w:eastAsia="nl-NL"/>
              </w:rPr>
              <w:t xml:space="preserve">In dit project wordt samengewerkt met een </w:t>
            </w:r>
            <w:proofErr w:type="spellStart"/>
            <w:r w:rsidRPr="00B35203">
              <w:rPr>
                <w:rFonts w:asciiTheme="minorHAnsi" w:eastAsia="Times New Roman" w:hAnsiTheme="minorHAnsi" w:cstheme="minorHAnsi"/>
                <w:lang w:val="nl-BE" w:eastAsia="nl-NL"/>
              </w:rPr>
              <w:t>vwawn</w:t>
            </w:r>
            <w:proofErr w:type="spellEnd"/>
          </w:p>
        </w:tc>
        <w:tc>
          <w:tcPr>
            <w:tcW w:w="682" w:type="pct"/>
            <w:shd w:val="clear" w:color="auto" w:fill="FBFBFB"/>
          </w:tcPr>
          <w:p w14:paraId="228A1E11"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t>Ja/Nee/NVT</w:t>
            </w:r>
          </w:p>
          <w:p w14:paraId="27B0328A" w14:textId="77777777" w:rsidR="00951554" w:rsidRPr="009547CD"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NL" w:eastAsia="nl-NL"/>
              </w:rPr>
            </w:pPr>
          </w:p>
        </w:tc>
      </w:tr>
      <w:tr w:rsidR="00951554" w:rsidRPr="009547CD" w14:paraId="1A4C6885" w14:textId="77777777" w:rsidTr="00B35203">
        <w:tc>
          <w:tcPr>
            <w:tcW w:w="4318" w:type="pct"/>
            <w:shd w:val="clear" w:color="auto" w:fill="FBFBFB"/>
          </w:tcPr>
          <w:p w14:paraId="7CD68D30" w14:textId="77777777" w:rsidR="00951554" w:rsidRPr="00B35203" w:rsidRDefault="00951554" w:rsidP="00B35203">
            <w:pPr>
              <w:widowControl w:val="0"/>
              <w:shd w:val="clear" w:color="auto" w:fill="F2F2F2" w:themeFill="background1" w:themeFillShade="F2"/>
              <w:tabs>
                <w:tab w:val="left" w:pos="7941"/>
                <w:tab w:val="left" w:pos="8885"/>
              </w:tabs>
              <w:jc w:val="both"/>
              <w:rPr>
                <w:rFonts w:asciiTheme="minorHAnsi" w:eastAsia="Times New Roman" w:hAnsiTheme="minorHAnsi" w:cstheme="minorHAnsi"/>
                <w:lang w:val="nl-BE" w:eastAsia="nl-NL"/>
              </w:rPr>
            </w:pPr>
            <w:r w:rsidRPr="00B35203">
              <w:rPr>
                <w:rFonts w:asciiTheme="minorHAnsi" w:eastAsia="Times New Roman" w:hAnsiTheme="minorHAnsi" w:cstheme="minorHAnsi"/>
                <w:lang w:val="nl-BE" w:eastAsia="nl-NL"/>
              </w:rPr>
              <w:t xml:space="preserve">Het RISO evalueert regelmatig haar samenwerking met </w:t>
            </w:r>
            <w:r w:rsidRPr="00B35203">
              <w:rPr>
                <w:rFonts w:asciiTheme="minorHAnsi" w:eastAsiaTheme="minorEastAsia" w:hAnsiTheme="minorHAnsi" w:cstheme="minorBidi"/>
                <w:bCs/>
                <w:szCs w:val="22"/>
                <w:lang w:val="nl-NL" w:eastAsia="nl-NL"/>
              </w:rPr>
              <w:t xml:space="preserve">samenwerkingspartners (relevante </w:t>
            </w:r>
            <w:r w:rsidRPr="00B35203">
              <w:rPr>
                <w:rFonts w:asciiTheme="minorHAnsi" w:eastAsiaTheme="minorEastAsia" w:hAnsiTheme="minorHAnsi" w:cstheme="minorBidi"/>
                <w:bCs/>
                <w:szCs w:val="22"/>
                <w:lang w:val="nl-NL" w:eastAsia="nl-NL"/>
              </w:rPr>
              <w:lastRenderedPageBreak/>
              <w:t>actoren)</w:t>
            </w:r>
          </w:p>
        </w:tc>
        <w:tc>
          <w:tcPr>
            <w:tcW w:w="682" w:type="pct"/>
            <w:shd w:val="clear" w:color="auto" w:fill="FBFBFB"/>
          </w:tcPr>
          <w:p w14:paraId="4DF352BD" w14:textId="77777777" w:rsidR="00951554" w:rsidRPr="009547CD" w:rsidRDefault="00951554" w:rsidP="00B35203">
            <w:pPr>
              <w:shd w:val="clear" w:color="auto" w:fill="F2F2F2" w:themeFill="background1" w:themeFillShade="F2"/>
              <w:jc w:val="both"/>
              <w:rPr>
                <w:rFonts w:asciiTheme="minorHAnsi" w:hAnsiTheme="minorHAnsi" w:cstheme="minorHAnsi"/>
                <w:szCs w:val="22"/>
                <w:lang w:val="nl-NL"/>
              </w:rPr>
            </w:pPr>
            <w:r w:rsidRPr="009547CD">
              <w:rPr>
                <w:rFonts w:asciiTheme="minorHAnsi" w:hAnsiTheme="minorHAnsi" w:cstheme="minorHAnsi"/>
                <w:szCs w:val="22"/>
                <w:lang w:val="nl-NL"/>
              </w:rPr>
              <w:lastRenderedPageBreak/>
              <w:t>Ja/Nee</w:t>
            </w:r>
          </w:p>
          <w:p w14:paraId="0AB9F082" w14:textId="77777777" w:rsidR="00951554" w:rsidRPr="009547CD" w:rsidRDefault="00951554" w:rsidP="00B35203">
            <w:pPr>
              <w:shd w:val="clear" w:color="auto" w:fill="F2F2F2" w:themeFill="background1" w:themeFillShade="F2"/>
              <w:jc w:val="both"/>
              <w:rPr>
                <w:rFonts w:asciiTheme="minorHAnsi" w:hAnsiTheme="minorHAnsi" w:cstheme="minorHAnsi"/>
                <w:lang w:val="nl-NL"/>
              </w:rPr>
            </w:pPr>
          </w:p>
        </w:tc>
      </w:tr>
      <w:tr w:rsidR="00951554" w:rsidRPr="009547CD" w14:paraId="3210BFAE" w14:textId="77777777" w:rsidTr="00B35203">
        <w:tc>
          <w:tcPr>
            <w:tcW w:w="5000" w:type="pct"/>
            <w:gridSpan w:val="2"/>
            <w:shd w:val="clear" w:color="auto" w:fill="FBFBFB"/>
          </w:tcPr>
          <w:p w14:paraId="00528020" w14:textId="77777777" w:rsidR="00951554" w:rsidRPr="009547CD" w:rsidRDefault="00951554" w:rsidP="00B35203">
            <w:pPr>
              <w:widowControl w:val="0"/>
              <w:shd w:val="clear" w:color="auto" w:fill="F2F2F2" w:themeFill="background1" w:themeFillShade="F2"/>
              <w:tabs>
                <w:tab w:val="left" w:pos="7941"/>
                <w:tab w:val="left" w:pos="8885"/>
              </w:tabs>
              <w:rPr>
                <w:rFonts w:asciiTheme="minorHAnsi" w:eastAsia="Times New Roman" w:hAnsiTheme="minorHAnsi" w:cstheme="minorHAnsi"/>
                <w:b/>
                <w:lang w:val="nl-NL" w:eastAsia="nl-NL"/>
              </w:rPr>
            </w:pPr>
            <w:r w:rsidRPr="009547CD">
              <w:rPr>
                <w:rFonts w:asciiTheme="minorHAnsi" w:eastAsia="Times New Roman" w:hAnsiTheme="minorHAnsi" w:cstheme="minorHAnsi"/>
                <w:lang w:val="nl-NL" w:eastAsia="nl-NL"/>
              </w:rPr>
              <w:lastRenderedPageBreak/>
              <w:t>Toelichting:</w:t>
            </w:r>
            <w:r w:rsidRPr="009547CD">
              <w:rPr>
                <w:rFonts w:asciiTheme="minorHAnsi" w:eastAsia="Times New Roman" w:hAnsiTheme="minorHAnsi" w:cstheme="minorHAnsi"/>
                <w:lang w:val="nl-NL" w:eastAsia="nl-NL"/>
              </w:rPr>
              <w:br/>
            </w:r>
          </w:p>
          <w:p w14:paraId="7809FBE0" w14:textId="77777777" w:rsidR="00951554" w:rsidRPr="009547CD" w:rsidRDefault="00951554" w:rsidP="00B35203">
            <w:pPr>
              <w:widowControl w:val="0"/>
              <w:shd w:val="clear" w:color="auto" w:fill="F2F2F2" w:themeFill="background1" w:themeFillShade="F2"/>
              <w:tabs>
                <w:tab w:val="left" w:pos="7941"/>
                <w:tab w:val="left" w:pos="8885"/>
              </w:tabs>
              <w:rPr>
                <w:rFonts w:asciiTheme="minorHAnsi" w:eastAsia="Times New Roman" w:hAnsiTheme="minorHAnsi" w:cstheme="minorHAnsi"/>
                <w:b/>
                <w:lang w:val="nl-NL" w:eastAsia="nl-NL"/>
              </w:rPr>
            </w:pPr>
          </w:p>
        </w:tc>
      </w:tr>
    </w:tbl>
    <w:p w14:paraId="041F48B2" w14:textId="77777777" w:rsidR="00E06B3A" w:rsidRDefault="00E06B3A" w:rsidP="000C6363">
      <w:pPr>
        <w:widowControl w:val="0"/>
        <w:tabs>
          <w:tab w:val="left" w:pos="7941"/>
          <w:tab w:val="left" w:pos="8885"/>
        </w:tabs>
        <w:spacing w:after="200"/>
        <w:rPr>
          <w:color w:val="FF0000"/>
          <w:lang w:val="nl-NL" w:eastAsia="nl-NL"/>
        </w:rPr>
      </w:pPr>
    </w:p>
    <w:p w14:paraId="305A73F8" w14:textId="29D8BFB9" w:rsidR="000C6363" w:rsidRPr="006E58F2" w:rsidRDefault="000C6363" w:rsidP="00B9659D">
      <w:pPr>
        <w:pStyle w:val="Kop2"/>
        <w:numPr>
          <w:ilvl w:val="1"/>
          <w:numId w:val="4"/>
        </w:numPr>
        <w:rPr>
          <w:rFonts w:eastAsia="Times New Roman" w:cstheme="minorHAnsi"/>
          <w:lang w:val="nl-NL" w:eastAsia="nl-NL"/>
        </w:rPr>
      </w:pPr>
      <w:bookmarkStart w:id="25" w:name="_Toc487037677"/>
      <w:r w:rsidRPr="005C7D11">
        <w:rPr>
          <w:rFonts w:eastAsia="Times New Roman" w:cstheme="minorHAnsi"/>
          <w:lang w:val="nl-NL" w:eastAsia="nl-NL"/>
        </w:rPr>
        <w:t>Medewerkers</w:t>
      </w:r>
      <w:bookmarkEnd w:id="25"/>
    </w:p>
    <w:p w14:paraId="191FB043" w14:textId="77777777" w:rsidR="000C6363" w:rsidRPr="00E26B7B" w:rsidRDefault="000C6363" w:rsidP="00B9659D">
      <w:pPr>
        <w:pStyle w:val="Kop3"/>
        <w:widowControl w:val="0"/>
        <w:numPr>
          <w:ilvl w:val="2"/>
          <w:numId w:val="4"/>
        </w:numPr>
        <w:tabs>
          <w:tab w:val="left" w:pos="7941"/>
          <w:tab w:val="left" w:pos="8885"/>
        </w:tabs>
        <w:jc w:val="both"/>
        <w:rPr>
          <w:rFonts w:eastAsiaTheme="minorEastAsia"/>
          <w:szCs w:val="24"/>
          <w:lang w:val="nl-NL" w:eastAsia="nl-NL"/>
        </w:rPr>
      </w:pPr>
      <w:bookmarkStart w:id="26" w:name="_Toc487037678"/>
      <w:r w:rsidRPr="00E26B7B">
        <w:rPr>
          <w:rFonts w:eastAsiaTheme="minorEastAsia"/>
          <w:szCs w:val="24"/>
          <w:lang w:val="nl-NL" w:eastAsia="nl-NL"/>
        </w:rPr>
        <w:t>Continuïteit</w:t>
      </w:r>
      <w:bookmarkEnd w:id="26"/>
    </w:p>
    <w:tbl>
      <w:tblPr>
        <w:tblStyle w:val="Tabelraster"/>
        <w:tblW w:w="5000" w:type="pct"/>
        <w:tblLook w:val="04A0" w:firstRow="1" w:lastRow="0" w:firstColumn="1" w:lastColumn="0" w:noHBand="0" w:noVBand="1"/>
      </w:tblPr>
      <w:tblGrid>
        <w:gridCol w:w="8284"/>
        <w:gridCol w:w="1627"/>
      </w:tblGrid>
      <w:tr w:rsidR="000C6363" w:rsidRPr="005C7D11" w14:paraId="73A68553" w14:textId="77777777" w:rsidTr="00FF053C">
        <w:tc>
          <w:tcPr>
            <w:tcW w:w="4179" w:type="pct"/>
          </w:tcPr>
          <w:p w14:paraId="42031473" w14:textId="3C64657C" w:rsidR="000C6363" w:rsidRPr="005C7D11" w:rsidRDefault="000C6363" w:rsidP="00856CAD">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Het RISO heeft een beleid m.b.t</w:t>
            </w:r>
            <w:r w:rsidR="00856CAD">
              <w:rPr>
                <w:rFonts w:eastAsia="Times New Roman" w:cstheme="minorHAnsi"/>
                <w:lang w:val="nl-NL" w:eastAsia="nl-NL"/>
              </w:rPr>
              <w:t>. het inzetten van</w:t>
            </w:r>
            <w:r w:rsidRPr="005C7D11">
              <w:rPr>
                <w:rFonts w:eastAsia="Times New Roman" w:cstheme="minorHAnsi"/>
                <w:lang w:val="nl-NL" w:eastAsia="nl-NL"/>
              </w:rPr>
              <w:t xml:space="preserve"> decretale middelen</w:t>
            </w:r>
          </w:p>
        </w:tc>
        <w:tc>
          <w:tcPr>
            <w:tcW w:w="821" w:type="pct"/>
          </w:tcPr>
          <w:p w14:paraId="0B346229"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tc>
      </w:tr>
      <w:tr w:rsidR="000C6363" w:rsidRPr="005C7D11" w14:paraId="1C82D2A1" w14:textId="77777777" w:rsidTr="00FF053C">
        <w:tc>
          <w:tcPr>
            <w:tcW w:w="4179" w:type="pct"/>
          </w:tcPr>
          <w:p w14:paraId="5655B777"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Dit beleid vertrekt vanuit de continuïteit van de werking</w:t>
            </w:r>
          </w:p>
        </w:tc>
        <w:tc>
          <w:tcPr>
            <w:tcW w:w="821" w:type="pct"/>
          </w:tcPr>
          <w:p w14:paraId="316C22E1" w14:textId="77777777" w:rsidR="000C6363" w:rsidRPr="005C7D11" w:rsidRDefault="000C6363" w:rsidP="00FF053C">
            <w:pPr>
              <w:widowControl w:val="0"/>
              <w:tabs>
                <w:tab w:val="left" w:pos="7941"/>
                <w:tab w:val="left" w:pos="8885"/>
              </w:tabs>
              <w:jc w:val="both"/>
              <w:rPr>
                <w:rFonts w:eastAsia="Times New Roman" w:cstheme="minorHAnsi"/>
                <w:lang w:val="nl-NL" w:eastAsia="nl-NL"/>
              </w:rPr>
            </w:pPr>
            <w:r w:rsidRPr="005C7D11">
              <w:rPr>
                <w:rFonts w:eastAsia="Times New Roman" w:cstheme="minorHAnsi"/>
                <w:lang w:val="nl-NL" w:eastAsia="nl-NL"/>
              </w:rPr>
              <w:t>Ja/Nee</w:t>
            </w:r>
          </w:p>
        </w:tc>
      </w:tr>
      <w:tr w:rsidR="000C6363" w:rsidRPr="005C7D11" w14:paraId="16600A7D" w14:textId="77777777" w:rsidTr="00FF053C">
        <w:tc>
          <w:tcPr>
            <w:tcW w:w="5000" w:type="pct"/>
            <w:gridSpan w:val="2"/>
          </w:tcPr>
          <w:p w14:paraId="61D72980" w14:textId="77777777" w:rsidR="000C6363" w:rsidRPr="005C7D11" w:rsidRDefault="000C6363" w:rsidP="00FF053C">
            <w:pPr>
              <w:widowControl w:val="0"/>
              <w:tabs>
                <w:tab w:val="left" w:pos="7941"/>
                <w:tab w:val="left" w:pos="8885"/>
              </w:tabs>
              <w:jc w:val="both"/>
              <w:rPr>
                <w:rFonts w:eastAsia="Times New Roman" w:cstheme="minorHAnsi"/>
                <w:b/>
                <w:lang w:val="nl-NL" w:eastAsia="nl-NL"/>
              </w:rPr>
            </w:pPr>
            <w:r w:rsidRPr="005C7D11">
              <w:rPr>
                <w:rFonts w:eastAsia="Times New Roman" w:cstheme="minorHAnsi"/>
                <w:lang w:val="nl-NL" w:eastAsia="nl-NL"/>
              </w:rPr>
              <w:t>Toelichting:</w:t>
            </w:r>
            <w:r w:rsidRPr="005C7D11">
              <w:rPr>
                <w:rFonts w:eastAsia="Times New Roman" w:cstheme="minorHAnsi"/>
                <w:lang w:val="nl-NL" w:eastAsia="nl-NL"/>
              </w:rPr>
              <w:br/>
            </w:r>
          </w:p>
        </w:tc>
      </w:tr>
    </w:tbl>
    <w:p w14:paraId="7D7F21F7" w14:textId="77777777" w:rsidR="000C6363" w:rsidRDefault="000C6363" w:rsidP="000C6363">
      <w:pPr>
        <w:pStyle w:val="Lijstalinea"/>
        <w:widowControl w:val="0"/>
        <w:tabs>
          <w:tab w:val="left" w:pos="7941"/>
          <w:tab w:val="left" w:pos="8885"/>
        </w:tabs>
        <w:spacing w:after="200"/>
        <w:ind w:left="0"/>
        <w:jc w:val="both"/>
        <w:rPr>
          <w:rFonts w:eastAsia="Times New Roman" w:cstheme="minorHAnsi"/>
          <w:b/>
          <w:szCs w:val="20"/>
          <w:highlight w:val="yellow"/>
          <w:lang w:eastAsia="nl-NL"/>
        </w:rPr>
      </w:pPr>
    </w:p>
    <w:p w14:paraId="6D23B553" w14:textId="77777777" w:rsidR="000C6363" w:rsidRPr="005C7D11" w:rsidRDefault="000C6363" w:rsidP="000C6363">
      <w:pPr>
        <w:widowControl w:val="0"/>
        <w:shd w:val="clear" w:color="auto" w:fill="F2F2F2" w:themeFill="background1" w:themeFillShade="F2"/>
        <w:tabs>
          <w:tab w:val="left" w:pos="7941"/>
          <w:tab w:val="left" w:pos="8885"/>
        </w:tabs>
        <w:jc w:val="both"/>
        <w:rPr>
          <w:rFonts w:eastAsia="Times New Roman" w:cstheme="minorHAnsi"/>
          <w:b/>
          <w:szCs w:val="20"/>
          <w:lang w:eastAsia="nl-NL"/>
        </w:rPr>
      </w:pPr>
      <w:r w:rsidRPr="005C7D11">
        <w:rPr>
          <w:rFonts w:eastAsia="Times New Roman" w:cstheme="minorHAnsi"/>
          <w:b/>
          <w:szCs w:val="20"/>
          <w:lang w:eastAsia="nl-NL"/>
        </w:rPr>
        <w:t>Project 1:</w:t>
      </w:r>
    </w:p>
    <w:tbl>
      <w:tblPr>
        <w:tblStyle w:val="Tabelraster"/>
        <w:tblW w:w="5000" w:type="pct"/>
        <w:shd w:val="clear" w:color="auto" w:fill="FBFBFB"/>
        <w:tblLook w:val="04A0" w:firstRow="1" w:lastRow="0" w:firstColumn="1" w:lastColumn="0" w:noHBand="0" w:noVBand="1"/>
      </w:tblPr>
      <w:tblGrid>
        <w:gridCol w:w="8284"/>
        <w:gridCol w:w="1627"/>
      </w:tblGrid>
      <w:tr w:rsidR="000C6363" w:rsidRPr="005C7D11" w14:paraId="5D2CC426" w14:textId="77777777" w:rsidTr="00FF053C">
        <w:tc>
          <w:tcPr>
            <w:tcW w:w="4179" w:type="pct"/>
            <w:shd w:val="clear" w:color="auto" w:fill="FBFBFB"/>
          </w:tcPr>
          <w:p w14:paraId="0DF01602"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BE"/>
              </w:rPr>
              <w:t xml:space="preserve">Het </w:t>
            </w:r>
            <w:r w:rsidRPr="005C7D11">
              <w:rPr>
                <w:rFonts w:eastAsia="Times New Roman" w:cstheme="minorHAnsi"/>
                <w:lang w:val="nl-NL" w:eastAsia="nl-NL"/>
              </w:rPr>
              <w:t>beleid m.b.t. al dan niet invullen van de functies via decretale middelen</w:t>
            </w:r>
            <w:r w:rsidRPr="005C7D11">
              <w:rPr>
                <w:rFonts w:cstheme="minorHAnsi"/>
                <w:szCs w:val="22"/>
                <w:lang w:val="nl-BE"/>
              </w:rPr>
              <w:t xml:space="preserve"> wordt toegepast in </w:t>
            </w:r>
            <w:r>
              <w:rPr>
                <w:rFonts w:cstheme="minorHAnsi"/>
                <w:szCs w:val="22"/>
                <w:lang w:val="nl-BE"/>
              </w:rPr>
              <w:t>dit project</w:t>
            </w:r>
          </w:p>
        </w:tc>
        <w:tc>
          <w:tcPr>
            <w:tcW w:w="821" w:type="pct"/>
            <w:shd w:val="clear" w:color="auto" w:fill="FBFBFB"/>
          </w:tcPr>
          <w:p w14:paraId="4E891115"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NL"/>
              </w:rPr>
              <w:t>Ja/Nee</w:t>
            </w:r>
          </w:p>
          <w:p w14:paraId="7B6141F8" w14:textId="77777777" w:rsidR="000C6363" w:rsidRPr="005C7D11" w:rsidRDefault="000C6363" w:rsidP="00FF053C">
            <w:pPr>
              <w:shd w:val="clear" w:color="auto" w:fill="F2F2F2" w:themeFill="background1" w:themeFillShade="F2"/>
              <w:jc w:val="both"/>
              <w:rPr>
                <w:rFonts w:cstheme="minorHAnsi"/>
                <w:szCs w:val="22"/>
                <w:lang w:val="nl-NL"/>
              </w:rPr>
            </w:pPr>
          </w:p>
        </w:tc>
      </w:tr>
      <w:tr w:rsidR="000C6363" w:rsidRPr="005C7D11" w14:paraId="2349A403" w14:textId="77777777" w:rsidTr="00FF053C">
        <w:tc>
          <w:tcPr>
            <w:tcW w:w="5000" w:type="pct"/>
            <w:gridSpan w:val="2"/>
            <w:shd w:val="clear" w:color="auto" w:fill="FBFBFB"/>
          </w:tcPr>
          <w:p w14:paraId="196DC5CA" w14:textId="77777777" w:rsidR="000C6363" w:rsidRPr="005C7D11" w:rsidRDefault="000C6363" w:rsidP="00FF053C">
            <w:pPr>
              <w:widowControl w:val="0"/>
              <w:shd w:val="clear" w:color="auto" w:fill="F2F2F2" w:themeFill="background1" w:themeFillShade="F2"/>
              <w:tabs>
                <w:tab w:val="left" w:pos="7941"/>
                <w:tab w:val="left" w:pos="8885"/>
              </w:tabs>
              <w:jc w:val="both"/>
              <w:rPr>
                <w:rFonts w:cstheme="minorHAnsi"/>
                <w:b/>
                <w:szCs w:val="22"/>
                <w:lang w:val="nl-NL"/>
              </w:rPr>
            </w:pPr>
            <w:r w:rsidRPr="005C7D11">
              <w:rPr>
                <w:rFonts w:eastAsia="Times New Roman" w:cstheme="minorHAnsi"/>
                <w:lang w:val="nl-NL" w:eastAsia="nl-NL"/>
              </w:rPr>
              <w:t>Toelichting:</w:t>
            </w:r>
            <w:r w:rsidRPr="005C7D11">
              <w:rPr>
                <w:rFonts w:eastAsia="Times New Roman" w:cstheme="minorHAnsi"/>
                <w:lang w:val="nl-NL" w:eastAsia="nl-NL"/>
              </w:rPr>
              <w:br/>
            </w:r>
            <w:r w:rsidRPr="005C7D11">
              <w:rPr>
                <w:rFonts w:eastAsia="Times New Roman" w:cstheme="minorHAnsi"/>
                <w:lang w:val="nl-NL" w:eastAsia="nl-NL"/>
              </w:rPr>
              <w:br/>
            </w:r>
          </w:p>
        </w:tc>
      </w:tr>
    </w:tbl>
    <w:p w14:paraId="5B25C175" w14:textId="77777777" w:rsidR="000C6363" w:rsidRPr="005C7D11" w:rsidRDefault="000C6363" w:rsidP="000C6363">
      <w:pPr>
        <w:widowControl w:val="0"/>
        <w:tabs>
          <w:tab w:val="left" w:pos="7941"/>
          <w:tab w:val="left" w:pos="8885"/>
        </w:tabs>
        <w:jc w:val="both"/>
        <w:rPr>
          <w:rFonts w:eastAsia="Times New Roman" w:cstheme="minorHAnsi"/>
          <w:szCs w:val="20"/>
          <w:lang w:eastAsia="nl-NL"/>
        </w:rPr>
      </w:pPr>
    </w:p>
    <w:p w14:paraId="69AE23A9" w14:textId="77777777" w:rsidR="000C6363" w:rsidRPr="005C7D11" w:rsidRDefault="000C6363" w:rsidP="000C6363">
      <w:pPr>
        <w:widowControl w:val="0"/>
        <w:shd w:val="clear" w:color="auto" w:fill="F2F2F2" w:themeFill="background1" w:themeFillShade="F2"/>
        <w:tabs>
          <w:tab w:val="left" w:pos="7941"/>
          <w:tab w:val="left" w:pos="8885"/>
        </w:tabs>
        <w:jc w:val="both"/>
        <w:rPr>
          <w:rFonts w:eastAsia="Times New Roman" w:cstheme="minorHAnsi"/>
          <w:b/>
          <w:szCs w:val="20"/>
          <w:lang w:eastAsia="nl-NL"/>
        </w:rPr>
      </w:pPr>
      <w:r w:rsidRPr="005C7D11">
        <w:rPr>
          <w:rFonts w:eastAsia="Times New Roman" w:cstheme="minorHAnsi"/>
          <w:b/>
          <w:szCs w:val="20"/>
          <w:lang w:eastAsia="nl-NL"/>
        </w:rPr>
        <w:t>Project 2:</w:t>
      </w:r>
    </w:p>
    <w:tbl>
      <w:tblPr>
        <w:tblStyle w:val="Tabelraster"/>
        <w:tblW w:w="5000" w:type="pct"/>
        <w:shd w:val="clear" w:color="auto" w:fill="FBFBFB"/>
        <w:tblLook w:val="04A0" w:firstRow="1" w:lastRow="0" w:firstColumn="1" w:lastColumn="0" w:noHBand="0" w:noVBand="1"/>
      </w:tblPr>
      <w:tblGrid>
        <w:gridCol w:w="8284"/>
        <w:gridCol w:w="1627"/>
      </w:tblGrid>
      <w:tr w:rsidR="000C6363" w:rsidRPr="005C7D11" w14:paraId="6EE21E9D" w14:textId="77777777" w:rsidTr="00FF053C">
        <w:tc>
          <w:tcPr>
            <w:tcW w:w="4179" w:type="pct"/>
            <w:shd w:val="clear" w:color="auto" w:fill="FBFBFB"/>
          </w:tcPr>
          <w:p w14:paraId="589AFB16"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BE"/>
              </w:rPr>
              <w:t xml:space="preserve">Het </w:t>
            </w:r>
            <w:r w:rsidRPr="005C7D11">
              <w:rPr>
                <w:rFonts w:eastAsia="Times New Roman" w:cstheme="minorHAnsi"/>
                <w:lang w:val="nl-NL" w:eastAsia="nl-NL"/>
              </w:rPr>
              <w:t>beleid m.b.t. al dan niet invullen van de functies via decretale middelen</w:t>
            </w:r>
            <w:r w:rsidRPr="005C7D11">
              <w:rPr>
                <w:rFonts w:cstheme="minorHAnsi"/>
                <w:szCs w:val="22"/>
                <w:lang w:val="nl-BE"/>
              </w:rPr>
              <w:t xml:space="preserve"> wordt toegepast in </w:t>
            </w:r>
            <w:r>
              <w:rPr>
                <w:rFonts w:cstheme="minorHAnsi"/>
                <w:szCs w:val="22"/>
                <w:lang w:val="nl-BE"/>
              </w:rPr>
              <w:t>dit project</w:t>
            </w:r>
          </w:p>
        </w:tc>
        <w:tc>
          <w:tcPr>
            <w:tcW w:w="821" w:type="pct"/>
            <w:shd w:val="clear" w:color="auto" w:fill="FBFBFB"/>
          </w:tcPr>
          <w:p w14:paraId="4C9F5C06"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NL"/>
              </w:rPr>
              <w:t>Ja/Nee</w:t>
            </w:r>
          </w:p>
          <w:p w14:paraId="189A34A3" w14:textId="77777777" w:rsidR="000C6363" w:rsidRPr="005C7D11" w:rsidRDefault="000C6363" w:rsidP="00FF053C">
            <w:pPr>
              <w:shd w:val="clear" w:color="auto" w:fill="F2F2F2" w:themeFill="background1" w:themeFillShade="F2"/>
              <w:jc w:val="both"/>
              <w:rPr>
                <w:rFonts w:cstheme="minorHAnsi"/>
                <w:szCs w:val="22"/>
                <w:lang w:val="nl-NL"/>
              </w:rPr>
            </w:pPr>
          </w:p>
        </w:tc>
      </w:tr>
      <w:tr w:rsidR="000C6363" w:rsidRPr="005C7D11" w14:paraId="42FB0704" w14:textId="77777777" w:rsidTr="00FF053C">
        <w:tc>
          <w:tcPr>
            <w:tcW w:w="5000" w:type="pct"/>
            <w:gridSpan w:val="2"/>
            <w:shd w:val="clear" w:color="auto" w:fill="FBFBFB"/>
          </w:tcPr>
          <w:p w14:paraId="73BD5F39" w14:textId="77777777" w:rsidR="000C6363" w:rsidRPr="005C7D11" w:rsidRDefault="000C6363" w:rsidP="00FF053C">
            <w:pPr>
              <w:widowControl w:val="0"/>
              <w:shd w:val="clear" w:color="auto" w:fill="F2F2F2" w:themeFill="background1" w:themeFillShade="F2"/>
              <w:tabs>
                <w:tab w:val="left" w:pos="7941"/>
                <w:tab w:val="left" w:pos="8885"/>
              </w:tabs>
              <w:jc w:val="both"/>
              <w:rPr>
                <w:rFonts w:cstheme="minorHAnsi"/>
                <w:b/>
                <w:szCs w:val="22"/>
                <w:lang w:val="nl-NL"/>
              </w:rPr>
            </w:pPr>
            <w:r w:rsidRPr="005C7D11">
              <w:rPr>
                <w:rFonts w:eastAsia="Times New Roman" w:cstheme="minorHAnsi"/>
                <w:lang w:val="nl-NL" w:eastAsia="nl-NL"/>
              </w:rPr>
              <w:t>Toelichting:</w:t>
            </w:r>
            <w:r w:rsidRPr="005C7D11">
              <w:rPr>
                <w:rFonts w:eastAsia="Times New Roman" w:cstheme="minorHAnsi"/>
                <w:lang w:val="nl-NL" w:eastAsia="nl-NL"/>
              </w:rPr>
              <w:br/>
            </w:r>
            <w:r w:rsidRPr="005C7D11">
              <w:rPr>
                <w:rFonts w:eastAsia="Times New Roman" w:cstheme="minorHAnsi"/>
                <w:lang w:val="nl-NL" w:eastAsia="nl-NL"/>
              </w:rPr>
              <w:br/>
            </w:r>
          </w:p>
        </w:tc>
      </w:tr>
    </w:tbl>
    <w:p w14:paraId="5D3DBDB0" w14:textId="77777777" w:rsidR="000C6363" w:rsidRPr="005C7D11" w:rsidRDefault="000C6363" w:rsidP="000C6363">
      <w:pPr>
        <w:widowControl w:val="0"/>
        <w:tabs>
          <w:tab w:val="left" w:pos="7941"/>
          <w:tab w:val="left" w:pos="8885"/>
        </w:tabs>
        <w:jc w:val="both"/>
        <w:rPr>
          <w:rFonts w:eastAsia="Times New Roman" w:cstheme="minorHAnsi"/>
          <w:szCs w:val="20"/>
          <w:lang w:eastAsia="nl-NL"/>
        </w:rPr>
      </w:pPr>
    </w:p>
    <w:p w14:paraId="24A2E8C6" w14:textId="5841F2E0" w:rsidR="000C6363" w:rsidRPr="00E26B7B" w:rsidRDefault="00E26B7B" w:rsidP="00B9659D">
      <w:pPr>
        <w:pStyle w:val="Kop3"/>
        <w:widowControl w:val="0"/>
        <w:numPr>
          <w:ilvl w:val="2"/>
          <w:numId w:val="4"/>
        </w:numPr>
        <w:tabs>
          <w:tab w:val="left" w:pos="7941"/>
          <w:tab w:val="left" w:pos="8885"/>
        </w:tabs>
        <w:jc w:val="both"/>
        <w:rPr>
          <w:rFonts w:eastAsiaTheme="minorEastAsia"/>
          <w:szCs w:val="24"/>
          <w:lang w:val="nl-NL" w:eastAsia="nl-NL"/>
        </w:rPr>
      </w:pPr>
      <w:bookmarkStart w:id="27" w:name="_Toc487037679"/>
      <w:r>
        <w:rPr>
          <w:rFonts w:eastAsiaTheme="minorEastAsia"/>
          <w:szCs w:val="24"/>
          <w:lang w:val="nl-NL" w:eastAsia="nl-NL"/>
        </w:rPr>
        <w:t>Vrijwilligers</w:t>
      </w:r>
      <w:bookmarkEnd w:id="27"/>
    </w:p>
    <w:tbl>
      <w:tblPr>
        <w:tblStyle w:val="Tabelraster"/>
        <w:tblW w:w="5000" w:type="pct"/>
        <w:tblLook w:val="04A0" w:firstRow="1" w:lastRow="0" w:firstColumn="1" w:lastColumn="0" w:noHBand="0" w:noVBand="1"/>
      </w:tblPr>
      <w:tblGrid>
        <w:gridCol w:w="8284"/>
        <w:gridCol w:w="1627"/>
      </w:tblGrid>
      <w:tr w:rsidR="000C6363" w:rsidRPr="005C7D11" w14:paraId="0930D1B0" w14:textId="77777777" w:rsidTr="00FF053C">
        <w:tc>
          <w:tcPr>
            <w:tcW w:w="4179" w:type="pct"/>
          </w:tcPr>
          <w:p w14:paraId="669F9D5F" w14:textId="3AB38A42" w:rsidR="000C6363" w:rsidRPr="005C7D11" w:rsidRDefault="000C6363" w:rsidP="005B7829">
            <w:pPr>
              <w:jc w:val="both"/>
              <w:rPr>
                <w:rFonts w:cstheme="minorHAnsi"/>
                <w:szCs w:val="22"/>
                <w:lang w:val="nl-NL"/>
              </w:rPr>
            </w:pPr>
            <w:r w:rsidRPr="005C7D11">
              <w:rPr>
                <w:rFonts w:cstheme="minorHAnsi"/>
                <w:szCs w:val="22"/>
                <w:lang w:val="nl-BE"/>
              </w:rPr>
              <w:t xml:space="preserve">Het RISO heeft een visie over wanneer iemand vrijwilliger is en wanneer iemand louter gebruiker is (lid van de doelgroep)  </w:t>
            </w:r>
          </w:p>
        </w:tc>
        <w:tc>
          <w:tcPr>
            <w:tcW w:w="821" w:type="pct"/>
          </w:tcPr>
          <w:p w14:paraId="146531B6" w14:textId="77777777" w:rsidR="000C6363" w:rsidRPr="005C7D11" w:rsidRDefault="000C6363" w:rsidP="00FF053C">
            <w:pPr>
              <w:jc w:val="both"/>
              <w:rPr>
                <w:rFonts w:cstheme="minorHAnsi"/>
                <w:szCs w:val="22"/>
                <w:lang w:val="nl-NL"/>
              </w:rPr>
            </w:pPr>
            <w:r w:rsidRPr="005C7D11">
              <w:rPr>
                <w:rFonts w:cstheme="minorHAnsi"/>
                <w:szCs w:val="22"/>
                <w:lang w:val="nl-NL"/>
              </w:rPr>
              <w:t>Ja/Nee</w:t>
            </w:r>
          </w:p>
        </w:tc>
      </w:tr>
      <w:tr w:rsidR="000C6363" w:rsidRPr="005C7D11" w14:paraId="56AE3A94" w14:textId="77777777" w:rsidTr="00FF053C">
        <w:tc>
          <w:tcPr>
            <w:tcW w:w="4179" w:type="pct"/>
          </w:tcPr>
          <w:p w14:paraId="30E8F3C0" w14:textId="77777777" w:rsidR="000C6363" w:rsidRPr="005C7D11" w:rsidRDefault="000C6363" w:rsidP="00FF053C">
            <w:pPr>
              <w:jc w:val="both"/>
              <w:rPr>
                <w:rFonts w:cstheme="minorHAnsi"/>
                <w:lang w:val="nl-BE"/>
              </w:rPr>
            </w:pPr>
            <w:r w:rsidRPr="005C7D11">
              <w:rPr>
                <w:rFonts w:cstheme="minorHAnsi"/>
                <w:lang w:val="nl-BE"/>
              </w:rPr>
              <w:t>Deze visie is  bekendgemaakt aan alle projecten</w:t>
            </w:r>
          </w:p>
        </w:tc>
        <w:tc>
          <w:tcPr>
            <w:tcW w:w="821" w:type="pct"/>
          </w:tcPr>
          <w:p w14:paraId="73DBEA08" w14:textId="77777777" w:rsidR="000C6363" w:rsidRPr="005C7D11" w:rsidRDefault="000C6363" w:rsidP="00FF053C">
            <w:pPr>
              <w:jc w:val="both"/>
              <w:rPr>
                <w:rFonts w:cstheme="minorHAnsi"/>
                <w:lang w:val="nl-NL"/>
              </w:rPr>
            </w:pPr>
            <w:r w:rsidRPr="005C7D11">
              <w:rPr>
                <w:rFonts w:cstheme="minorHAnsi"/>
                <w:lang w:val="nl-NL"/>
              </w:rPr>
              <w:t>Ja/Nee</w:t>
            </w:r>
          </w:p>
        </w:tc>
      </w:tr>
      <w:tr w:rsidR="000C6363" w:rsidRPr="005C7D11" w14:paraId="1FCA1DE1" w14:textId="77777777" w:rsidTr="00FF053C">
        <w:tc>
          <w:tcPr>
            <w:tcW w:w="5000" w:type="pct"/>
            <w:gridSpan w:val="2"/>
          </w:tcPr>
          <w:p w14:paraId="750A1B66" w14:textId="77777777" w:rsidR="000C6363" w:rsidRPr="005C7D11" w:rsidRDefault="000C6363" w:rsidP="00FF053C">
            <w:pPr>
              <w:widowControl w:val="0"/>
              <w:tabs>
                <w:tab w:val="left" w:pos="7941"/>
                <w:tab w:val="left" w:pos="8885"/>
              </w:tabs>
              <w:jc w:val="both"/>
              <w:rPr>
                <w:rFonts w:cstheme="minorHAnsi"/>
                <w:b/>
                <w:szCs w:val="22"/>
                <w:lang w:val="nl-NL"/>
              </w:rPr>
            </w:pPr>
            <w:r w:rsidRPr="005C7D11">
              <w:rPr>
                <w:rFonts w:eastAsia="Times New Roman" w:cstheme="minorHAnsi"/>
                <w:lang w:val="nl-NL" w:eastAsia="nl-NL"/>
              </w:rPr>
              <w:t>Toelichting:</w:t>
            </w:r>
            <w:r w:rsidRPr="005C7D11">
              <w:rPr>
                <w:rFonts w:eastAsia="Times New Roman" w:cstheme="minorHAnsi"/>
                <w:lang w:val="nl-NL" w:eastAsia="nl-NL"/>
              </w:rPr>
              <w:br/>
            </w:r>
          </w:p>
        </w:tc>
      </w:tr>
    </w:tbl>
    <w:p w14:paraId="27E9041A" w14:textId="77777777" w:rsidR="000C6363" w:rsidRPr="005C7D11" w:rsidRDefault="000C6363" w:rsidP="000C6363">
      <w:pPr>
        <w:jc w:val="both"/>
        <w:rPr>
          <w:rFonts w:cstheme="minorHAnsi"/>
          <w:b/>
        </w:rPr>
      </w:pPr>
    </w:p>
    <w:p w14:paraId="350C63A9" w14:textId="77777777" w:rsidR="000C6363" w:rsidRPr="005C7D11" w:rsidRDefault="000C6363" w:rsidP="000C6363">
      <w:pPr>
        <w:shd w:val="clear" w:color="auto" w:fill="F2F2F2" w:themeFill="background1" w:themeFillShade="F2"/>
        <w:jc w:val="both"/>
        <w:rPr>
          <w:rFonts w:cstheme="minorHAnsi"/>
          <w:b/>
        </w:rPr>
      </w:pPr>
      <w:r w:rsidRPr="005C7D11">
        <w:rPr>
          <w:rFonts w:cstheme="minorHAnsi"/>
          <w:b/>
        </w:rPr>
        <w:t>Project 1:</w:t>
      </w:r>
    </w:p>
    <w:tbl>
      <w:tblPr>
        <w:tblStyle w:val="Tabelraster"/>
        <w:tblW w:w="5000" w:type="pct"/>
        <w:shd w:val="clear" w:color="auto" w:fill="FBFBFB"/>
        <w:tblLook w:val="04A0" w:firstRow="1" w:lastRow="0" w:firstColumn="1" w:lastColumn="0" w:noHBand="0" w:noVBand="1"/>
      </w:tblPr>
      <w:tblGrid>
        <w:gridCol w:w="8284"/>
        <w:gridCol w:w="1627"/>
      </w:tblGrid>
      <w:tr w:rsidR="000C6363" w:rsidRPr="005C7D11" w14:paraId="16E4629E" w14:textId="77777777" w:rsidTr="00FF053C">
        <w:tc>
          <w:tcPr>
            <w:tcW w:w="4179" w:type="pct"/>
            <w:shd w:val="clear" w:color="auto" w:fill="FBFBFB"/>
          </w:tcPr>
          <w:p w14:paraId="37582AD4"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BE"/>
              </w:rPr>
              <w:t xml:space="preserve">De visie over wanneer iemand vrijwilliger is en wanneer iemand louter gebruiker is (lid van de doelgroep)  wordt toegepast in </w:t>
            </w:r>
            <w:r>
              <w:rPr>
                <w:rFonts w:cstheme="minorHAnsi"/>
                <w:szCs w:val="22"/>
                <w:lang w:val="nl-BE"/>
              </w:rPr>
              <w:t>dit project</w:t>
            </w:r>
          </w:p>
        </w:tc>
        <w:tc>
          <w:tcPr>
            <w:tcW w:w="821" w:type="pct"/>
            <w:shd w:val="clear" w:color="auto" w:fill="FBFBFB"/>
          </w:tcPr>
          <w:p w14:paraId="4C6FD816"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NL"/>
              </w:rPr>
              <w:t>Ja/Nee</w:t>
            </w:r>
            <w:r>
              <w:rPr>
                <w:rFonts w:cstheme="minorHAnsi"/>
                <w:szCs w:val="22"/>
                <w:lang w:val="nl-NL"/>
              </w:rPr>
              <w:t>/NVT</w:t>
            </w:r>
          </w:p>
          <w:p w14:paraId="79C1B25C" w14:textId="77777777" w:rsidR="000C6363" w:rsidRPr="005C7D11" w:rsidRDefault="000C6363" w:rsidP="00FF053C">
            <w:pPr>
              <w:shd w:val="clear" w:color="auto" w:fill="F2F2F2" w:themeFill="background1" w:themeFillShade="F2"/>
              <w:jc w:val="both"/>
              <w:rPr>
                <w:rFonts w:cstheme="minorHAnsi"/>
                <w:szCs w:val="22"/>
                <w:lang w:val="nl-NL"/>
              </w:rPr>
            </w:pPr>
          </w:p>
        </w:tc>
      </w:tr>
      <w:tr w:rsidR="000C6363" w:rsidRPr="005C7D11" w14:paraId="14809052" w14:textId="77777777" w:rsidTr="00FF053C">
        <w:tc>
          <w:tcPr>
            <w:tcW w:w="5000" w:type="pct"/>
            <w:gridSpan w:val="2"/>
            <w:shd w:val="clear" w:color="auto" w:fill="FBFBFB"/>
          </w:tcPr>
          <w:p w14:paraId="52A81027" w14:textId="77777777" w:rsidR="000C6363" w:rsidRPr="005C7D11" w:rsidRDefault="000C6363" w:rsidP="00FF053C">
            <w:pPr>
              <w:widowControl w:val="0"/>
              <w:shd w:val="clear" w:color="auto" w:fill="F2F2F2" w:themeFill="background1" w:themeFillShade="F2"/>
              <w:tabs>
                <w:tab w:val="left" w:pos="7941"/>
                <w:tab w:val="left" w:pos="8885"/>
              </w:tabs>
              <w:rPr>
                <w:rFonts w:cstheme="minorHAnsi"/>
                <w:b/>
                <w:szCs w:val="22"/>
                <w:lang w:val="nl-NL"/>
              </w:rPr>
            </w:pPr>
            <w:r w:rsidRPr="005C7D11">
              <w:rPr>
                <w:rFonts w:eastAsia="Times New Roman" w:cstheme="minorHAnsi"/>
                <w:lang w:val="nl-NL" w:eastAsia="nl-NL"/>
              </w:rPr>
              <w:t>Toelichting:</w:t>
            </w:r>
            <w:r w:rsidRPr="005C7D11">
              <w:rPr>
                <w:rFonts w:eastAsia="Times New Roman" w:cstheme="minorHAnsi"/>
                <w:lang w:val="nl-NL" w:eastAsia="nl-NL"/>
              </w:rPr>
              <w:br/>
            </w:r>
          </w:p>
        </w:tc>
      </w:tr>
    </w:tbl>
    <w:p w14:paraId="232D5FB3" w14:textId="77777777" w:rsidR="000C6363" w:rsidRPr="005C7D11" w:rsidRDefault="000C6363" w:rsidP="000C6363">
      <w:pPr>
        <w:jc w:val="both"/>
        <w:rPr>
          <w:rFonts w:cstheme="minorHAnsi"/>
          <w:b/>
        </w:rPr>
      </w:pPr>
    </w:p>
    <w:p w14:paraId="57D72C5E" w14:textId="77777777" w:rsidR="000C6363" w:rsidRPr="005C7D11" w:rsidRDefault="000C6363" w:rsidP="000C6363">
      <w:pPr>
        <w:shd w:val="clear" w:color="auto" w:fill="F2F2F2" w:themeFill="background1" w:themeFillShade="F2"/>
        <w:jc w:val="both"/>
        <w:rPr>
          <w:rFonts w:cstheme="minorHAnsi"/>
          <w:b/>
        </w:rPr>
      </w:pPr>
      <w:r w:rsidRPr="005C7D11">
        <w:rPr>
          <w:rFonts w:cstheme="minorHAnsi"/>
          <w:b/>
        </w:rPr>
        <w:t>Project 2:</w:t>
      </w:r>
    </w:p>
    <w:tbl>
      <w:tblPr>
        <w:tblStyle w:val="Tabelraster"/>
        <w:tblW w:w="5000" w:type="pct"/>
        <w:shd w:val="clear" w:color="auto" w:fill="FBFBFB"/>
        <w:tblLook w:val="04A0" w:firstRow="1" w:lastRow="0" w:firstColumn="1" w:lastColumn="0" w:noHBand="0" w:noVBand="1"/>
      </w:tblPr>
      <w:tblGrid>
        <w:gridCol w:w="8284"/>
        <w:gridCol w:w="1627"/>
      </w:tblGrid>
      <w:tr w:rsidR="000C6363" w:rsidRPr="005C7D11" w14:paraId="044E59C2" w14:textId="77777777" w:rsidTr="00FF053C">
        <w:tc>
          <w:tcPr>
            <w:tcW w:w="4179" w:type="pct"/>
            <w:shd w:val="clear" w:color="auto" w:fill="FBFBFB"/>
          </w:tcPr>
          <w:p w14:paraId="74CDEFCE"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BE"/>
              </w:rPr>
              <w:t xml:space="preserve">De visie over wanneer iemand vrijwilliger is en wanneer iemand louter gebruiker is (lid van de doelgroep)  wordt toegepast </w:t>
            </w:r>
            <w:r>
              <w:rPr>
                <w:rFonts w:cstheme="minorHAnsi"/>
                <w:szCs w:val="22"/>
                <w:lang w:val="nl-BE"/>
              </w:rPr>
              <w:t>dit project</w:t>
            </w:r>
          </w:p>
        </w:tc>
        <w:tc>
          <w:tcPr>
            <w:tcW w:w="821" w:type="pct"/>
            <w:shd w:val="clear" w:color="auto" w:fill="FBFBFB"/>
          </w:tcPr>
          <w:p w14:paraId="1B75B3FD"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NL"/>
              </w:rPr>
              <w:t>Ja/Nee</w:t>
            </w:r>
            <w:r>
              <w:rPr>
                <w:rFonts w:cstheme="minorHAnsi"/>
                <w:szCs w:val="22"/>
                <w:lang w:val="nl-NL"/>
              </w:rPr>
              <w:t>/NVT</w:t>
            </w:r>
          </w:p>
          <w:p w14:paraId="0D86B805" w14:textId="77777777" w:rsidR="000C6363" w:rsidRPr="005C7D11" w:rsidRDefault="000C6363" w:rsidP="00FF053C">
            <w:pPr>
              <w:shd w:val="clear" w:color="auto" w:fill="F2F2F2" w:themeFill="background1" w:themeFillShade="F2"/>
              <w:jc w:val="both"/>
              <w:rPr>
                <w:rFonts w:cstheme="minorHAnsi"/>
                <w:szCs w:val="22"/>
                <w:lang w:val="nl-NL"/>
              </w:rPr>
            </w:pPr>
          </w:p>
        </w:tc>
      </w:tr>
      <w:tr w:rsidR="000C6363" w:rsidRPr="005C7D11" w14:paraId="4BEEDEA8" w14:textId="77777777" w:rsidTr="00FF053C">
        <w:tc>
          <w:tcPr>
            <w:tcW w:w="5000" w:type="pct"/>
            <w:gridSpan w:val="2"/>
            <w:shd w:val="clear" w:color="auto" w:fill="FBFBFB"/>
          </w:tcPr>
          <w:p w14:paraId="4CD614F5" w14:textId="77777777" w:rsidR="000C6363" w:rsidRPr="005C7D11" w:rsidRDefault="000C6363" w:rsidP="00FF053C">
            <w:pPr>
              <w:widowControl w:val="0"/>
              <w:shd w:val="clear" w:color="auto" w:fill="F2F2F2" w:themeFill="background1" w:themeFillShade="F2"/>
              <w:tabs>
                <w:tab w:val="left" w:pos="7941"/>
                <w:tab w:val="left" w:pos="8885"/>
              </w:tabs>
              <w:jc w:val="both"/>
              <w:rPr>
                <w:rFonts w:cstheme="minorHAnsi"/>
                <w:b/>
                <w:szCs w:val="22"/>
                <w:lang w:val="nl-NL"/>
              </w:rPr>
            </w:pPr>
            <w:r w:rsidRPr="005C7D11">
              <w:rPr>
                <w:rFonts w:eastAsia="Times New Roman" w:cstheme="minorHAnsi"/>
                <w:lang w:val="nl-NL" w:eastAsia="nl-NL"/>
              </w:rPr>
              <w:t>Toelichting:</w:t>
            </w:r>
            <w:r w:rsidRPr="005C7D11">
              <w:rPr>
                <w:rFonts w:eastAsia="Times New Roman" w:cstheme="minorHAnsi"/>
                <w:lang w:val="nl-NL" w:eastAsia="nl-NL"/>
              </w:rPr>
              <w:br/>
            </w:r>
            <w:r w:rsidRPr="005C7D11">
              <w:rPr>
                <w:rFonts w:eastAsia="Times New Roman" w:cstheme="minorHAnsi"/>
                <w:lang w:val="nl-NL" w:eastAsia="nl-NL"/>
              </w:rPr>
              <w:br/>
            </w:r>
          </w:p>
        </w:tc>
      </w:tr>
    </w:tbl>
    <w:p w14:paraId="25E0C333" w14:textId="77777777" w:rsidR="000C6363" w:rsidRPr="005C7D11" w:rsidRDefault="000C6363" w:rsidP="000C6363">
      <w:pPr>
        <w:jc w:val="both"/>
        <w:rPr>
          <w:rFonts w:cstheme="minorHAnsi"/>
          <w:b/>
        </w:rPr>
      </w:pPr>
    </w:p>
    <w:p w14:paraId="3403149E" w14:textId="77777777" w:rsidR="00B35629" w:rsidRPr="00B35629" w:rsidRDefault="000C6363" w:rsidP="00B9659D">
      <w:pPr>
        <w:pStyle w:val="Kop1"/>
        <w:numPr>
          <w:ilvl w:val="0"/>
          <w:numId w:val="7"/>
        </w:numPr>
        <w:rPr>
          <w:rFonts w:eastAsiaTheme="minorEastAsia" w:cstheme="minorBidi"/>
          <w:lang w:val="nl-NL" w:eastAsia="nl-NL"/>
        </w:rPr>
      </w:pPr>
      <w:bookmarkStart w:id="28" w:name="_Toc487037680"/>
      <w:r w:rsidRPr="00B35629">
        <w:rPr>
          <w:rFonts w:eastAsiaTheme="minorEastAsia" w:cstheme="minorBidi"/>
          <w:lang w:val="nl-NL" w:eastAsia="nl-NL"/>
        </w:rPr>
        <w:lastRenderedPageBreak/>
        <w:t>Taalbeleid</w:t>
      </w:r>
      <w:bookmarkEnd w:id="28"/>
    </w:p>
    <w:p w14:paraId="26352E62" w14:textId="14B88768" w:rsidR="000C6363" w:rsidRPr="005C7D11" w:rsidRDefault="000C6363" w:rsidP="00052616">
      <w:pPr>
        <w:widowControl w:val="0"/>
        <w:tabs>
          <w:tab w:val="left" w:pos="7941"/>
          <w:tab w:val="left" w:pos="8885"/>
        </w:tabs>
        <w:spacing w:after="200"/>
        <w:rPr>
          <w:rFonts w:cstheme="minorHAnsi"/>
          <w:b/>
        </w:rPr>
      </w:pPr>
      <w:r w:rsidRPr="00B35629">
        <w:rPr>
          <w:bCs/>
          <w:i/>
        </w:rPr>
        <w:t>BVR art 3 ter</w:t>
      </w:r>
      <w:r w:rsidRPr="00B35629">
        <w:rPr>
          <w:bCs/>
          <w:i/>
        </w:rPr>
        <w:br/>
        <w:t xml:space="preserve"> § 4. Het Vlaams instituut en de regionale instituten zorgen voor verstaanbare communicatie tussen hun medewerkers en de gebruikers. Ze voeren een taalbeleid waarin verduidelijkt wordt welke ondersteuning geboden wordt zodat anderstalige medewerkers een actieve kennis van het Nederlands kunnen verwerven.</w:t>
      </w:r>
      <w:r w:rsidRPr="00B35629">
        <w:rPr>
          <w:bCs/>
          <w:i/>
        </w:rPr>
        <w:br/>
        <w:t>Het instituut kan zijn taalbeleid schriftelijk aantonen en het bekendmaken bij zijn belanghebbenden.]</w:t>
      </w:r>
      <w:r w:rsidRPr="00B35629">
        <w:rPr>
          <w:i/>
          <w:sz w:val="24"/>
          <w:szCs w:val="24"/>
        </w:rPr>
        <w:br/>
      </w:r>
    </w:p>
    <w:tbl>
      <w:tblPr>
        <w:tblStyle w:val="Tabelraster"/>
        <w:tblW w:w="5000" w:type="pct"/>
        <w:tblLook w:val="04A0" w:firstRow="1" w:lastRow="0" w:firstColumn="1" w:lastColumn="0" w:noHBand="0" w:noVBand="1"/>
      </w:tblPr>
      <w:tblGrid>
        <w:gridCol w:w="8284"/>
        <w:gridCol w:w="1627"/>
      </w:tblGrid>
      <w:tr w:rsidR="00951554" w:rsidRPr="005C7D11" w14:paraId="52EBA593" w14:textId="77777777" w:rsidTr="00FF053C">
        <w:tc>
          <w:tcPr>
            <w:tcW w:w="4179" w:type="pct"/>
          </w:tcPr>
          <w:p w14:paraId="61413061" w14:textId="0011A6F7" w:rsidR="00951554" w:rsidRPr="005C7D11" w:rsidRDefault="00951554" w:rsidP="00951554">
            <w:pPr>
              <w:jc w:val="both"/>
              <w:rPr>
                <w:rFonts w:cstheme="minorHAnsi"/>
                <w:szCs w:val="22"/>
                <w:lang w:val="nl-NL"/>
              </w:rPr>
            </w:pPr>
            <w:r w:rsidRPr="009547CD">
              <w:rPr>
                <w:rFonts w:cstheme="minorHAnsi"/>
                <w:szCs w:val="22"/>
                <w:lang w:val="nl-BE"/>
              </w:rPr>
              <w:t xml:space="preserve">Het RISO heeft een schriftelijk vastgelegd taalbeleid  </w:t>
            </w:r>
          </w:p>
        </w:tc>
        <w:tc>
          <w:tcPr>
            <w:tcW w:w="821" w:type="pct"/>
          </w:tcPr>
          <w:p w14:paraId="1CE9DDB8" w14:textId="496A79F3" w:rsidR="00951554" w:rsidRPr="005C7D11" w:rsidRDefault="00951554" w:rsidP="00951554">
            <w:pPr>
              <w:jc w:val="both"/>
              <w:rPr>
                <w:rFonts w:cstheme="minorHAnsi"/>
                <w:szCs w:val="22"/>
                <w:lang w:val="nl-NL"/>
              </w:rPr>
            </w:pPr>
            <w:r w:rsidRPr="009547CD">
              <w:rPr>
                <w:rFonts w:cstheme="minorHAnsi"/>
                <w:szCs w:val="22"/>
                <w:lang w:val="nl-NL"/>
              </w:rPr>
              <w:t>Ja/Nee</w:t>
            </w:r>
          </w:p>
        </w:tc>
      </w:tr>
      <w:tr w:rsidR="00951554" w:rsidRPr="005C7D11" w14:paraId="48DE246C" w14:textId="77777777" w:rsidTr="00FF053C">
        <w:tc>
          <w:tcPr>
            <w:tcW w:w="4179" w:type="pct"/>
          </w:tcPr>
          <w:p w14:paraId="353BC80D" w14:textId="528FCA7C" w:rsidR="00951554" w:rsidRPr="005C7D11" w:rsidRDefault="00951554" w:rsidP="00951554">
            <w:pPr>
              <w:jc w:val="both"/>
              <w:rPr>
                <w:rFonts w:cstheme="minorHAnsi"/>
                <w:lang w:val="nl-BE"/>
              </w:rPr>
            </w:pPr>
            <w:r w:rsidRPr="009547CD">
              <w:rPr>
                <w:rFonts w:cstheme="minorHAnsi"/>
                <w:lang w:val="nl-BE"/>
              </w:rPr>
              <w:t>Het taalbeleid voorziet in een ondersteuning van anderstalige medewerkers bij het verwerven van een actieve kennis van de Nederlandse taal</w:t>
            </w:r>
          </w:p>
        </w:tc>
        <w:tc>
          <w:tcPr>
            <w:tcW w:w="821" w:type="pct"/>
          </w:tcPr>
          <w:p w14:paraId="517677C8" w14:textId="1257D18C" w:rsidR="00951554" w:rsidRPr="005C7D11" w:rsidRDefault="00951554" w:rsidP="00951554">
            <w:pPr>
              <w:jc w:val="both"/>
              <w:rPr>
                <w:rFonts w:cstheme="minorHAnsi"/>
                <w:lang w:val="nl-NL"/>
              </w:rPr>
            </w:pPr>
            <w:r w:rsidRPr="009547CD">
              <w:rPr>
                <w:rFonts w:eastAsia="Times New Roman" w:cstheme="minorHAnsi"/>
                <w:lang w:val="nl-NL" w:eastAsia="nl-NL"/>
              </w:rPr>
              <w:t>Ja/Nee</w:t>
            </w:r>
            <w:r w:rsidR="00BC489A">
              <w:rPr>
                <w:rFonts w:eastAsia="Times New Roman" w:cstheme="minorHAnsi"/>
                <w:lang w:val="nl-NL" w:eastAsia="nl-NL"/>
              </w:rPr>
              <w:t>/NVT</w:t>
            </w:r>
          </w:p>
        </w:tc>
      </w:tr>
      <w:tr w:rsidR="00951554" w:rsidRPr="005C7D11" w14:paraId="41F39521" w14:textId="77777777" w:rsidTr="00FF053C">
        <w:tc>
          <w:tcPr>
            <w:tcW w:w="4179" w:type="pct"/>
          </w:tcPr>
          <w:p w14:paraId="0D282B3D" w14:textId="6DEFAF12" w:rsidR="00951554" w:rsidRPr="005C7D11" w:rsidRDefault="00951554" w:rsidP="00951554">
            <w:pPr>
              <w:jc w:val="both"/>
              <w:rPr>
                <w:rFonts w:cstheme="minorHAnsi"/>
                <w:lang w:val="nl-BE"/>
              </w:rPr>
            </w:pPr>
            <w:r w:rsidRPr="009547CD">
              <w:rPr>
                <w:rFonts w:cstheme="minorHAnsi"/>
                <w:lang w:val="nl-BE"/>
              </w:rPr>
              <w:t>Het taalbeleid is gericht op een transparante samenwerking met en een goede communicatie naar alle belanghebbenden</w:t>
            </w:r>
          </w:p>
        </w:tc>
        <w:tc>
          <w:tcPr>
            <w:tcW w:w="821" w:type="pct"/>
          </w:tcPr>
          <w:p w14:paraId="590F7B21" w14:textId="30CBCA25" w:rsidR="00951554" w:rsidRPr="005C7D11" w:rsidRDefault="00951554" w:rsidP="00951554">
            <w:pPr>
              <w:jc w:val="both"/>
              <w:rPr>
                <w:rFonts w:cstheme="minorHAnsi"/>
                <w:lang w:val="nl-NL"/>
              </w:rPr>
            </w:pPr>
            <w:r w:rsidRPr="009547CD">
              <w:rPr>
                <w:rFonts w:eastAsia="Times New Roman" w:cstheme="minorHAnsi"/>
                <w:lang w:val="nl-NL" w:eastAsia="nl-NL"/>
              </w:rPr>
              <w:t>Ja/Nee</w:t>
            </w:r>
            <w:r w:rsidR="00BC489A">
              <w:rPr>
                <w:rFonts w:eastAsia="Times New Roman" w:cstheme="minorHAnsi"/>
                <w:lang w:val="nl-NL" w:eastAsia="nl-NL"/>
              </w:rPr>
              <w:t>/NVT</w:t>
            </w:r>
          </w:p>
        </w:tc>
      </w:tr>
      <w:tr w:rsidR="00951554" w:rsidRPr="005C7D11" w14:paraId="0A4238EA" w14:textId="77777777" w:rsidTr="00FF053C">
        <w:tc>
          <w:tcPr>
            <w:tcW w:w="4179" w:type="pct"/>
          </w:tcPr>
          <w:p w14:paraId="38ACDB4B" w14:textId="1FFA3E5F" w:rsidR="00951554" w:rsidRPr="005C7D11" w:rsidRDefault="00951554" w:rsidP="00951554">
            <w:pPr>
              <w:jc w:val="both"/>
              <w:rPr>
                <w:rFonts w:cstheme="minorHAnsi"/>
                <w:lang w:val="nl-BE"/>
              </w:rPr>
            </w:pPr>
            <w:r w:rsidRPr="009547CD">
              <w:rPr>
                <w:rFonts w:cstheme="minorHAnsi"/>
                <w:lang w:val="nl-BE"/>
              </w:rPr>
              <w:t>Het taalbeleid wordt be</w:t>
            </w:r>
            <w:r>
              <w:rPr>
                <w:rFonts w:cstheme="minorHAnsi"/>
                <w:lang w:val="nl-BE"/>
              </w:rPr>
              <w:t xml:space="preserve">kend gemaakt aan </w:t>
            </w:r>
            <w:proofErr w:type="spellStart"/>
            <w:r>
              <w:rPr>
                <w:rFonts w:cstheme="minorHAnsi"/>
                <w:lang w:val="nl-BE"/>
              </w:rPr>
              <w:t>samenwerkingspatners</w:t>
            </w:r>
            <w:proofErr w:type="spellEnd"/>
          </w:p>
        </w:tc>
        <w:tc>
          <w:tcPr>
            <w:tcW w:w="821" w:type="pct"/>
          </w:tcPr>
          <w:p w14:paraId="5A65B0F3" w14:textId="119B4FB7" w:rsidR="00951554" w:rsidRPr="005C7D11" w:rsidRDefault="00951554" w:rsidP="00951554">
            <w:pPr>
              <w:jc w:val="both"/>
              <w:rPr>
                <w:rFonts w:cstheme="minorHAnsi"/>
                <w:lang w:val="nl-NL"/>
              </w:rPr>
            </w:pPr>
            <w:r w:rsidRPr="009547CD">
              <w:rPr>
                <w:rFonts w:eastAsia="Times New Roman" w:cstheme="minorHAnsi"/>
                <w:lang w:val="nl-NL" w:eastAsia="nl-NL"/>
              </w:rPr>
              <w:t>Ja/Nee</w:t>
            </w:r>
            <w:r w:rsidR="00BC489A">
              <w:rPr>
                <w:rFonts w:eastAsia="Times New Roman" w:cstheme="minorHAnsi"/>
                <w:lang w:val="nl-NL" w:eastAsia="nl-NL"/>
              </w:rPr>
              <w:t>/NVT</w:t>
            </w:r>
          </w:p>
        </w:tc>
      </w:tr>
      <w:tr w:rsidR="00951554" w:rsidRPr="005C7D11" w14:paraId="71FDBD29" w14:textId="77777777" w:rsidTr="00FF053C">
        <w:tc>
          <w:tcPr>
            <w:tcW w:w="4179" w:type="pct"/>
          </w:tcPr>
          <w:p w14:paraId="298E2C4C" w14:textId="0088CF89" w:rsidR="00951554" w:rsidRPr="005C7D11" w:rsidRDefault="00951554" w:rsidP="00951554">
            <w:pPr>
              <w:jc w:val="both"/>
              <w:rPr>
                <w:rFonts w:cstheme="minorHAnsi"/>
                <w:lang w:val="nl-BE"/>
              </w:rPr>
            </w:pPr>
            <w:r w:rsidRPr="009547CD">
              <w:rPr>
                <w:rFonts w:cstheme="minorHAnsi"/>
                <w:lang w:val="nl-BE"/>
              </w:rPr>
              <w:t>Het taalbeleid wordt be</w:t>
            </w:r>
            <w:r>
              <w:rPr>
                <w:rFonts w:cstheme="minorHAnsi"/>
                <w:lang w:val="nl-BE"/>
              </w:rPr>
              <w:t>kend gemaakt aan de doelgroep</w:t>
            </w:r>
          </w:p>
        </w:tc>
        <w:tc>
          <w:tcPr>
            <w:tcW w:w="821" w:type="pct"/>
          </w:tcPr>
          <w:p w14:paraId="4E46176E" w14:textId="2C0E40C4" w:rsidR="00951554" w:rsidRPr="005C7D11" w:rsidRDefault="00951554" w:rsidP="00951554">
            <w:pPr>
              <w:jc w:val="both"/>
              <w:rPr>
                <w:rFonts w:cstheme="minorHAnsi"/>
                <w:lang w:val="nl-NL"/>
              </w:rPr>
            </w:pPr>
            <w:r w:rsidRPr="009547CD">
              <w:rPr>
                <w:rFonts w:eastAsia="Times New Roman" w:cstheme="minorHAnsi"/>
                <w:lang w:val="nl-NL" w:eastAsia="nl-NL"/>
              </w:rPr>
              <w:t>Ja/Nee</w:t>
            </w:r>
            <w:r w:rsidR="00BC489A">
              <w:rPr>
                <w:rFonts w:eastAsia="Times New Roman" w:cstheme="minorHAnsi"/>
                <w:lang w:val="nl-NL" w:eastAsia="nl-NL"/>
              </w:rPr>
              <w:t>/NVT</w:t>
            </w:r>
          </w:p>
        </w:tc>
      </w:tr>
      <w:tr w:rsidR="00051123" w:rsidRPr="005C7D11" w14:paraId="6EAB3DFB" w14:textId="77777777" w:rsidTr="00FF053C">
        <w:tc>
          <w:tcPr>
            <w:tcW w:w="4179" w:type="pct"/>
          </w:tcPr>
          <w:p w14:paraId="64B3846F" w14:textId="5118B7AD" w:rsidR="00051123" w:rsidRPr="00051123" w:rsidRDefault="00051123" w:rsidP="00051123">
            <w:pPr>
              <w:jc w:val="both"/>
              <w:rPr>
                <w:rFonts w:cstheme="minorHAnsi"/>
                <w:lang w:val="nl-BE"/>
              </w:rPr>
            </w:pPr>
            <w:r w:rsidRPr="009022B8">
              <w:rPr>
                <w:rFonts w:asciiTheme="minorHAnsi" w:hAnsiTheme="minorHAnsi" w:cstheme="minorHAnsi"/>
                <w:lang w:val="nl-BE"/>
              </w:rPr>
              <w:t>Het taalbeleid wordt bekendgemaakt aan alle projectmedewerkers</w:t>
            </w:r>
          </w:p>
        </w:tc>
        <w:tc>
          <w:tcPr>
            <w:tcW w:w="821" w:type="pct"/>
          </w:tcPr>
          <w:p w14:paraId="55EC8B5C" w14:textId="7CE3FAC8" w:rsidR="00051123" w:rsidRPr="009547CD" w:rsidRDefault="00051123" w:rsidP="00051123">
            <w:pPr>
              <w:jc w:val="both"/>
              <w:rPr>
                <w:rFonts w:eastAsia="Times New Roman" w:cstheme="minorHAnsi"/>
                <w:lang w:val="nl-NL" w:eastAsia="nl-NL"/>
              </w:rPr>
            </w:pPr>
            <w:r w:rsidRPr="009547CD">
              <w:rPr>
                <w:rFonts w:eastAsia="Times New Roman" w:cstheme="minorHAnsi"/>
                <w:lang w:val="nl-NL" w:eastAsia="nl-NL"/>
              </w:rPr>
              <w:t>Ja/Nee</w:t>
            </w:r>
            <w:r>
              <w:rPr>
                <w:rFonts w:eastAsia="Times New Roman" w:cstheme="minorHAnsi"/>
                <w:lang w:val="nl-NL" w:eastAsia="nl-NL"/>
              </w:rPr>
              <w:t>/NVT</w:t>
            </w:r>
          </w:p>
        </w:tc>
      </w:tr>
      <w:tr w:rsidR="000C6363" w:rsidRPr="005C7D11" w14:paraId="1EE0F6DE" w14:textId="77777777" w:rsidTr="00FF053C">
        <w:tc>
          <w:tcPr>
            <w:tcW w:w="5000" w:type="pct"/>
            <w:gridSpan w:val="2"/>
          </w:tcPr>
          <w:p w14:paraId="2E4EC4CF" w14:textId="77777777" w:rsidR="000C6363" w:rsidRPr="005C7D11" w:rsidRDefault="000C6363" w:rsidP="00FF053C">
            <w:pPr>
              <w:widowControl w:val="0"/>
              <w:tabs>
                <w:tab w:val="left" w:pos="7941"/>
                <w:tab w:val="left" w:pos="8885"/>
              </w:tabs>
              <w:rPr>
                <w:rFonts w:cstheme="minorHAnsi"/>
                <w:b/>
                <w:szCs w:val="22"/>
                <w:lang w:val="nl-NL"/>
              </w:rPr>
            </w:pPr>
            <w:r w:rsidRPr="005C7D11">
              <w:rPr>
                <w:rFonts w:eastAsia="Times New Roman" w:cstheme="minorHAnsi"/>
                <w:lang w:val="nl-NL" w:eastAsia="nl-NL"/>
              </w:rPr>
              <w:t>Toelichting:</w:t>
            </w:r>
            <w:r w:rsidRPr="005C7D11">
              <w:rPr>
                <w:rFonts w:eastAsia="Times New Roman" w:cstheme="minorHAnsi"/>
                <w:lang w:val="nl-NL" w:eastAsia="nl-NL"/>
              </w:rPr>
              <w:br/>
            </w:r>
          </w:p>
        </w:tc>
      </w:tr>
    </w:tbl>
    <w:p w14:paraId="376B68EF" w14:textId="77777777" w:rsidR="000C6363" w:rsidRPr="005C7D11" w:rsidRDefault="000C6363" w:rsidP="000C6363">
      <w:pPr>
        <w:widowControl w:val="0"/>
        <w:tabs>
          <w:tab w:val="left" w:pos="7941"/>
          <w:tab w:val="left" w:pos="8885"/>
        </w:tabs>
        <w:spacing w:after="200"/>
        <w:jc w:val="both"/>
        <w:rPr>
          <w:b/>
          <w:highlight w:val="yellow"/>
        </w:rPr>
      </w:pPr>
    </w:p>
    <w:p w14:paraId="189A9E8F" w14:textId="77777777" w:rsidR="000C6363" w:rsidRPr="005C7D11" w:rsidRDefault="000C6363" w:rsidP="000C6363">
      <w:pPr>
        <w:widowControl w:val="0"/>
        <w:shd w:val="clear" w:color="auto" w:fill="F2F2F2" w:themeFill="background1" w:themeFillShade="F2"/>
        <w:tabs>
          <w:tab w:val="left" w:pos="7941"/>
          <w:tab w:val="left" w:pos="8885"/>
        </w:tabs>
        <w:rPr>
          <w:rFonts w:eastAsiaTheme="minorEastAsia" w:cstheme="minorBidi"/>
          <w:b/>
          <w:bCs/>
          <w:sz w:val="24"/>
          <w:szCs w:val="24"/>
          <w:lang w:val="nl-NL" w:eastAsia="nl-NL"/>
        </w:rPr>
      </w:pPr>
      <w:r w:rsidRPr="005C7D11">
        <w:rPr>
          <w:rFonts w:eastAsiaTheme="minorEastAsia" w:cstheme="minorBidi"/>
          <w:b/>
          <w:bCs/>
          <w:sz w:val="24"/>
          <w:szCs w:val="24"/>
          <w:lang w:val="nl-NL" w:eastAsia="nl-NL"/>
        </w:rPr>
        <w:t>Project 1</w:t>
      </w:r>
    </w:p>
    <w:tbl>
      <w:tblPr>
        <w:tblStyle w:val="Tabelraster"/>
        <w:tblW w:w="5000" w:type="pct"/>
        <w:shd w:val="clear" w:color="auto" w:fill="FBFBFB"/>
        <w:tblLook w:val="04A0" w:firstRow="1" w:lastRow="0" w:firstColumn="1" w:lastColumn="0" w:noHBand="0" w:noVBand="1"/>
      </w:tblPr>
      <w:tblGrid>
        <w:gridCol w:w="8284"/>
        <w:gridCol w:w="1627"/>
      </w:tblGrid>
      <w:tr w:rsidR="000C6363" w:rsidRPr="005C7D11" w14:paraId="24FDCA4C" w14:textId="77777777" w:rsidTr="00FF053C">
        <w:tc>
          <w:tcPr>
            <w:tcW w:w="4179" w:type="pct"/>
            <w:shd w:val="clear" w:color="auto" w:fill="FBFBFB"/>
          </w:tcPr>
          <w:p w14:paraId="7EC18D1E"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BE"/>
              </w:rPr>
              <w:t>Het taalbeleid wordt toegepast in</w:t>
            </w:r>
            <w:r>
              <w:rPr>
                <w:rFonts w:cstheme="minorHAnsi"/>
                <w:szCs w:val="22"/>
                <w:lang w:val="nl-BE"/>
              </w:rPr>
              <w:t xml:space="preserve"> dit project </w:t>
            </w:r>
          </w:p>
        </w:tc>
        <w:tc>
          <w:tcPr>
            <w:tcW w:w="821" w:type="pct"/>
            <w:shd w:val="clear" w:color="auto" w:fill="FBFBFB"/>
          </w:tcPr>
          <w:p w14:paraId="624FA870" w14:textId="696EAF1E"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NL"/>
              </w:rPr>
              <w:t>Ja/Nee</w:t>
            </w:r>
            <w:r w:rsidR="00BC489A">
              <w:rPr>
                <w:rFonts w:cstheme="minorHAnsi"/>
                <w:szCs w:val="22"/>
                <w:lang w:val="nl-NL"/>
              </w:rPr>
              <w:t>/NVT</w:t>
            </w:r>
          </w:p>
        </w:tc>
      </w:tr>
      <w:tr w:rsidR="000C6363" w:rsidRPr="005C7D11" w14:paraId="2A3D7D83" w14:textId="77777777" w:rsidTr="00FF053C">
        <w:tc>
          <w:tcPr>
            <w:tcW w:w="5000" w:type="pct"/>
            <w:gridSpan w:val="2"/>
            <w:shd w:val="clear" w:color="auto" w:fill="FBFBFB"/>
          </w:tcPr>
          <w:p w14:paraId="374697E2" w14:textId="77777777" w:rsidR="000C6363" w:rsidRPr="005C7D11" w:rsidRDefault="000C6363" w:rsidP="00FF053C">
            <w:pPr>
              <w:widowControl w:val="0"/>
              <w:shd w:val="clear" w:color="auto" w:fill="F2F2F2" w:themeFill="background1" w:themeFillShade="F2"/>
              <w:tabs>
                <w:tab w:val="left" w:pos="7941"/>
                <w:tab w:val="left" w:pos="8885"/>
              </w:tabs>
              <w:rPr>
                <w:rFonts w:cstheme="minorHAnsi"/>
                <w:b/>
                <w:szCs w:val="22"/>
                <w:lang w:val="nl-NL"/>
              </w:rPr>
            </w:pPr>
            <w:r w:rsidRPr="005C7D11">
              <w:rPr>
                <w:rFonts w:eastAsia="Times New Roman" w:cstheme="minorHAnsi"/>
                <w:lang w:val="nl-NL" w:eastAsia="nl-NL"/>
              </w:rPr>
              <w:t>Toelichting:</w:t>
            </w:r>
            <w:r w:rsidRPr="005C7D11">
              <w:rPr>
                <w:rFonts w:eastAsia="Times New Roman" w:cstheme="minorHAnsi"/>
                <w:lang w:val="nl-NL" w:eastAsia="nl-NL"/>
              </w:rPr>
              <w:br/>
            </w:r>
          </w:p>
        </w:tc>
      </w:tr>
    </w:tbl>
    <w:p w14:paraId="1404DE36" w14:textId="77777777" w:rsidR="000C6363" w:rsidRPr="005C7D11" w:rsidRDefault="000C6363" w:rsidP="000C6363">
      <w:pPr>
        <w:widowControl w:val="0"/>
        <w:tabs>
          <w:tab w:val="left" w:pos="7941"/>
          <w:tab w:val="left" w:pos="8885"/>
        </w:tabs>
        <w:spacing w:after="200"/>
        <w:rPr>
          <w:rFonts w:eastAsiaTheme="minorEastAsia" w:cstheme="minorBidi"/>
          <w:b/>
          <w:bCs/>
          <w:sz w:val="24"/>
          <w:szCs w:val="24"/>
          <w:lang w:val="nl-NL" w:eastAsia="nl-NL"/>
        </w:rPr>
      </w:pPr>
    </w:p>
    <w:p w14:paraId="19CD8C5F" w14:textId="77777777" w:rsidR="000C6363" w:rsidRPr="005C7D11" w:rsidRDefault="000C6363" w:rsidP="000C6363">
      <w:pPr>
        <w:widowControl w:val="0"/>
        <w:shd w:val="clear" w:color="auto" w:fill="F2F2F2" w:themeFill="background1" w:themeFillShade="F2"/>
        <w:tabs>
          <w:tab w:val="left" w:pos="7941"/>
          <w:tab w:val="left" w:pos="8885"/>
        </w:tabs>
        <w:rPr>
          <w:rFonts w:eastAsiaTheme="minorEastAsia" w:cstheme="minorBidi"/>
          <w:b/>
          <w:bCs/>
          <w:sz w:val="24"/>
          <w:szCs w:val="24"/>
          <w:lang w:val="nl-NL" w:eastAsia="nl-NL"/>
        </w:rPr>
      </w:pPr>
      <w:r w:rsidRPr="005C7D11">
        <w:rPr>
          <w:rFonts w:eastAsiaTheme="minorEastAsia" w:cstheme="minorBidi"/>
          <w:b/>
          <w:bCs/>
          <w:sz w:val="24"/>
          <w:szCs w:val="24"/>
          <w:lang w:val="nl-NL" w:eastAsia="nl-NL"/>
        </w:rPr>
        <w:t>Project 2</w:t>
      </w:r>
    </w:p>
    <w:tbl>
      <w:tblPr>
        <w:tblStyle w:val="Tabelraster"/>
        <w:tblW w:w="5000" w:type="pct"/>
        <w:shd w:val="clear" w:color="auto" w:fill="FBFBFB"/>
        <w:tblLook w:val="04A0" w:firstRow="1" w:lastRow="0" w:firstColumn="1" w:lastColumn="0" w:noHBand="0" w:noVBand="1"/>
      </w:tblPr>
      <w:tblGrid>
        <w:gridCol w:w="8284"/>
        <w:gridCol w:w="1627"/>
      </w:tblGrid>
      <w:tr w:rsidR="000C6363" w:rsidRPr="005C7D11" w14:paraId="5ED53AF3" w14:textId="77777777" w:rsidTr="00FF053C">
        <w:tc>
          <w:tcPr>
            <w:tcW w:w="4179" w:type="pct"/>
            <w:shd w:val="clear" w:color="auto" w:fill="FBFBFB"/>
          </w:tcPr>
          <w:p w14:paraId="7D8EC850" w14:textId="77777777"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BE"/>
              </w:rPr>
              <w:t xml:space="preserve">Het taalbeleid wordt toegepast in </w:t>
            </w:r>
            <w:r>
              <w:rPr>
                <w:rFonts w:cstheme="minorHAnsi"/>
                <w:szCs w:val="22"/>
                <w:lang w:val="nl-BE"/>
              </w:rPr>
              <w:t xml:space="preserve">dit project </w:t>
            </w:r>
          </w:p>
        </w:tc>
        <w:tc>
          <w:tcPr>
            <w:tcW w:w="821" w:type="pct"/>
            <w:shd w:val="clear" w:color="auto" w:fill="FBFBFB"/>
          </w:tcPr>
          <w:p w14:paraId="69A7A0EB" w14:textId="5FA0A539" w:rsidR="000C6363" w:rsidRPr="005C7D11" w:rsidRDefault="000C6363" w:rsidP="00FF053C">
            <w:pPr>
              <w:shd w:val="clear" w:color="auto" w:fill="F2F2F2" w:themeFill="background1" w:themeFillShade="F2"/>
              <w:jc w:val="both"/>
              <w:rPr>
                <w:rFonts w:cstheme="minorHAnsi"/>
                <w:szCs w:val="22"/>
                <w:lang w:val="nl-NL"/>
              </w:rPr>
            </w:pPr>
            <w:r w:rsidRPr="005C7D11">
              <w:rPr>
                <w:rFonts w:cstheme="minorHAnsi"/>
                <w:szCs w:val="22"/>
                <w:lang w:val="nl-NL"/>
              </w:rPr>
              <w:t>Ja/Nee</w:t>
            </w:r>
            <w:r w:rsidR="00BC489A">
              <w:rPr>
                <w:rFonts w:cstheme="minorHAnsi"/>
                <w:szCs w:val="22"/>
                <w:lang w:val="nl-NL"/>
              </w:rPr>
              <w:t>/NVT</w:t>
            </w:r>
          </w:p>
        </w:tc>
      </w:tr>
      <w:tr w:rsidR="000C6363" w:rsidRPr="005C7D11" w14:paraId="7598D40E" w14:textId="77777777" w:rsidTr="00FF053C">
        <w:tc>
          <w:tcPr>
            <w:tcW w:w="5000" w:type="pct"/>
            <w:gridSpan w:val="2"/>
            <w:shd w:val="clear" w:color="auto" w:fill="FBFBFB"/>
          </w:tcPr>
          <w:p w14:paraId="3543657A" w14:textId="77777777" w:rsidR="000C6363" w:rsidRPr="005C7D11" w:rsidRDefault="000C6363" w:rsidP="00FF053C">
            <w:pPr>
              <w:widowControl w:val="0"/>
              <w:shd w:val="clear" w:color="auto" w:fill="F2F2F2" w:themeFill="background1" w:themeFillShade="F2"/>
              <w:tabs>
                <w:tab w:val="left" w:pos="7941"/>
                <w:tab w:val="left" w:pos="8885"/>
              </w:tabs>
              <w:rPr>
                <w:rFonts w:cstheme="minorHAnsi"/>
                <w:b/>
                <w:szCs w:val="22"/>
                <w:lang w:val="nl-NL"/>
              </w:rPr>
            </w:pPr>
            <w:r>
              <w:rPr>
                <w:rFonts w:eastAsia="Times New Roman" w:cstheme="minorHAnsi"/>
                <w:lang w:val="nl-NL" w:eastAsia="nl-NL"/>
              </w:rPr>
              <w:t>Toelichting:</w:t>
            </w:r>
            <w:r>
              <w:rPr>
                <w:rFonts w:eastAsia="Times New Roman" w:cstheme="minorHAnsi"/>
                <w:lang w:val="nl-NL" w:eastAsia="nl-NL"/>
              </w:rPr>
              <w:br/>
            </w:r>
          </w:p>
        </w:tc>
      </w:tr>
    </w:tbl>
    <w:p w14:paraId="6C1DCE58" w14:textId="77777777" w:rsidR="00E06B3A" w:rsidRPr="00CB1477" w:rsidRDefault="00E06B3A" w:rsidP="000C6363">
      <w:pPr>
        <w:widowControl w:val="0"/>
        <w:tabs>
          <w:tab w:val="left" w:pos="7941"/>
          <w:tab w:val="left" w:pos="8885"/>
        </w:tabs>
        <w:spacing w:after="200"/>
        <w:jc w:val="both"/>
        <w:rPr>
          <w:rFonts w:cstheme="minorHAnsi"/>
          <w:b/>
        </w:rPr>
      </w:pPr>
    </w:p>
    <w:p w14:paraId="62302918" w14:textId="77777777" w:rsidR="00052616" w:rsidRDefault="00052616">
      <w:pPr>
        <w:spacing w:after="200" w:line="276" w:lineRule="auto"/>
        <w:rPr>
          <w:rFonts w:eastAsiaTheme="minorEastAsia" w:cstheme="minorBidi"/>
          <w:b/>
          <w:bCs/>
          <w:caps/>
          <w:color w:val="3C3D3C"/>
          <w:sz w:val="36"/>
          <w:szCs w:val="28"/>
          <w:lang w:val="nl-NL" w:eastAsia="nl-NL"/>
        </w:rPr>
      </w:pPr>
      <w:r>
        <w:rPr>
          <w:rFonts w:eastAsiaTheme="minorEastAsia" w:cstheme="minorBidi"/>
          <w:lang w:val="nl-NL" w:eastAsia="nl-NL"/>
        </w:rPr>
        <w:br w:type="page"/>
      </w:r>
    </w:p>
    <w:p w14:paraId="6CE71514" w14:textId="062F5DDA" w:rsidR="00B35629" w:rsidRPr="00B35629" w:rsidRDefault="000C6363" w:rsidP="00B9659D">
      <w:pPr>
        <w:pStyle w:val="Kop1"/>
        <w:numPr>
          <w:ilvl w:val="0"/>
          <w:numId w:val="7"/>
        </w:numPr>
        <w:rPr>
          <w:rFonts w:eastAsiaTheme="minorEastAsia" w:cstheme="minorBidi"/>
          <w:lang w:val="nl-NL" w:eastAsia="nl-NL"/>
        </w:rPr>
      </w:pPr>
      <w:bookmarkStart w:id="29" w:name="_Toc487037681"/>
      <w:r w:rsidRPr="00B35629">
        <w:rPr>
          <w:rFonts w:eastAsiaTheme="minorEastAsia" w:cstheme="minorBidi"/>
          <w:lang w:val="nl-NL" w:eastAsia="nl-NL"/>
        </w:rPr>
        <w:lastRenderedPageBreak/>
        <w:t>Vormingsbeleid</w:t>
      </w:r>
      <w:bookmarkEnd w:id="29"/>
    </w:p>
    <w:p w14:paraId="2585E594" w14:textId="365AE779" w:rsidR="000C6363" w:rsidRPr="00B35629" w:rsidRDefault="000C6363" w:rsidP="00B35629">
      <w:pPr>
        <w:widowControl w:val="0"/>
        <w:tabs>
          <w:tab w:val="left" w:pos="7941"/>
          <w:tab w:val="left" w:pos="8885"/>
        </w:tabs>
        <w:spacing w:after="200"/>
        <w:jc w:val="both"/>
        <w:rPr>
          <w:rFonts w:cstheme="minorHAnsi"/>
          <w:b/>
        </w:rPr>
      </w:pPr>
      <w:r w:rsidRPr="00B35629">
        <w:rPr>
          <w:rFonts w:cstheme="minorHAnsi"/>
        </w:rPr>
        <w:t>ook voor bestuurders en vrijwilligers</w:t>
      </w:r>
    </w:p>
    <w:p w14:paraId="47BC0AF6" w14:textId="618A55CF" w:rsidR="000C6363" w:rsidRDefault="000C6363" w:rsidP="005B7829">
      <w:pPr>
        <w:pStyle w:val="Lijstalinea"/>
        <w:widowControl w:val="0"/>
        <w:tabs>
          <w:tab w:val="left" w:pos="7941"/>
          <w:tab w:val="left" w:pos="8885"/>
        </w:tabs>
        <w:spacing w:after="200"/>
        <w:rPr>
          <w:rFonts w:eastAsiaTheme="minorEastAsia" w:cstheme="minorBidi"/>
          <w:b/>
          <w:bCs/>
          <w:sz w:val="24"/>
          <w:szCs w:val="24"/>
          <w:lang w:val="nl-NL" w:eastAsia="nl-NL"/>
        </w:rPr>
      </w:pPr>
      <w:r w:rsidRPr="005C7D11">
        <w:rPr>
          <w:b/>
          <w:bCs/>
        </w:rPr>
        <w:t>BVR. </w:t>
      </w:r>
      <w:bookmarkStart w:id="30" w:name="Art.4"/>
      <w:r w:rsidRPr="005C7D11">
        <w:rPr>
          <w:bCs/>
          <w:i/>
        </w:rPr>
        <w:fldChar w:fldCharType="begin"/>
      </w:r>
      <w:r w:rsidRPr="005C7D11">
        <w:rPr>
          <w:bCs/>
          <w:i/>
        </w:rPr>
        <w:instrText xml:space="preserve"> HYPERLINK "http://www.ejustice.just.fgov.be/cgi_loi/loi_a1.pl?language=nl&amp;la=N&amp;cn=2000071789&amp;table_name=wet&amp;&amp;caller=list&amp;fromtab=wet&amp;tri=dd+AS+RANK" \l "Art.3ter" </w:instrText>
      </w:r>
      <w:r w:rsidRPr="005C7D11">
        <w:rPr>
          <w:bCs/>
          <w:i/>
        </w:rPr>
        <w:fldChar w:fldCharType="separate"/>
      </w:r>
      <w:r w:rsidRPr="005C7D11">
        <w:rPr>
          <w:rStyle w:val="Hyperlink"/>
          <w:i/>
          <w:color w:val="auto"/>
        </w:rPr>
        <w:t>Art.</w:t>
      </w:r>
      <w:r w:rsidRPr="005C7D11">
        <w:rPr>
          <w:bCs/>
          <w:i/>
        </w:rPr>
        <w:fldChar w:fldCharType="end"/>
      </w:r>
      <w:bookmarkEnd w:id="30"/>
      <w:r w:rsidRPr="005C7D11">
        <w:rPr>
          <w:bCs/>
          <w:i/>
        </w:rPr>
        <w:t xml:space="preserve"> </w:t>
      </w:r>
      <w:hyperlink r:id="rId15" w:anchor="Art.5" w:history="1">
        <w:r w:rsidRPr="005C7D11">
          <w:rPr>
            <w:rStyle w:val="Hyperlink"/>
            <w:i/>
            <w:color w:val="auto"/>
          </w:rPr>
          <w:t>4</w:t>
        </w:r>
      </w:hyperlink>
      <w:r w:rsidRPr="005C7D11">
        <w:rPr>
          <w:bCs/>
          <w:i/>
        </w:rPr>
        <w:t>.De organisaties voor maatschappelijk opbouwwerk voeren volgende opdrachten uit :</w:t>
      </w:r>
      <w:r w:rsidRPr="005C7D11">
        <w:rPr>
          <w:bCs/>
          <w:i/>
        </w:rPr>
        <w:br/>
        <w:t xml:space="preserve">  1° het </w:t>
      </w:r>
      <w:r w:rsidRPr="00995B80">
        <w:rPr>
          <w:b/>
          <w:bCs/>
          <w:i/>
        </w:rPr>
        <w:t>Vlaams instituut</w:t>
      </w:r>
      <w:r w:rsidRPr="005C7D11">
        <w:rPr>
          <w:bCs/>
          <w:i/>
        </w:rPr>
        <w:t xml:space="preserve"> :</w:t>
      </w:r>
      <w:r w:rsidRPr="005C7D11">
        <w:rPr>
          <w:bCs/>
          <w:i/>
        </w:rPr>
        <w:br/>
        <w:t>  a) organiseren en coördineren van overleg met en tussen de regionale instituten voor maatschappelijk opbouwwerk en het ondersteunen van hun besturen;</w:t>
      </w:r>
      <w:r w:rsidRPr="005C7D11">
        <w:rPr>
          <w:bCs/>
          <w:i/>
        </w:rPr>
        <w:br/>
        <w:t>  b) inhoudelijk methodisch en organisatorisch ondersteunen van het maatschappelijk opbouwwerk via onderzoek, studie en begeleiding;</w:t>
      </w:r>
      <w:r w:rsidRPr="005C7D11">
        <w:rPr>
          <w:bCs/>
          <w:i/>
        </w:rPr>
        <w:br/>
        <w:t>  c) bijscholen en vormen van beroepskrachten, b</w:t>
      </w:r>
      <w:r w:rsidR="00052616">
        <w:rPr>
          <w:bCs/>
          <w:i/>
        </w:rPr>
        <w:t>estuursleden en vrijwilligers;</w:t>
      </w:r>
    </w:p>
    <w:tbl>
      <w:tblPr>
        <w:tblStyle w:val="Tabelraster"/>
        <w:tblW w:w="5000" w:type="pct"/>
        <w:tblLook w:val="04A0" w:firstRow="1" w:lastRow="0" w:firstColumn="1" w:lastColumn="0" w:noHBand="0" w:noVBand="1"/>
      </w:tblPr>
      <w:tblGrid>
        <w:gridCol w:w="8284"/>
        <w:gridCol w:w="1627"/>
      </w:tblGrid>
      <w:tr w:rsidR="00951554" w:rsidRPr="009547CD" w14:paraId="248FB40A" w14:textId="77777777" w:rsidTr="00B35203">
        <w:tc>
          <w:tcPr>
            <w:tcW w:w="4179" w:type="pct"/>
          </w:tcPr>
          <w:p w14:paraId="773908A0" w14:textId="77777777" w:rsidR="00951554" w:rsidRPr="009547CD" w:rsidRDefault="00951554" w:rsidP="00B35203">
            <w:pPr>
              <w:jc w:val="both"/>
              <w:rPr>
                <w:rFonts w:cstheme="minorHAnsi"/>
                <w:lang w:val="nl-BE"/>
              </w:rPr>
            </w:pPr>
            <w:r w:rsidRPr="009547CD">
              <w:rPr>
                <w:rFonts w:cstheme="minorHAnsi"/>
                <w:lang w:val="nl-BE"/>
              </w:rPr>
              <w:t xml:space="preserve">Wordt er </w:t>
            </w:r>
            <w:r>
              <w:rPr>
                <w:rFonts w:cstheme="minorHAnsi"/>
                <w:lang w:val="nl-BE"/>
              </w:rPr>
              <w:t xml:space="preserve">bijscholing en </w:t>
            </w:r>
            <w:r w:rsidRPr="009547CD">
              <w:rPr>
                <w:bCs/>
                <w:lang w:val="nl-BE"/>
              </w:rPr>
              <w:t>vorming aangeboden aan beroepskrachten</w:t>
            </w:r>
          </w:p>
        </w:tc>
        <w:tc>
          <w:tcPr>
            <w:tcW w:w="821" w:type="pct"/>
          </w:tcPr>
          <w:p w14:paraId="620CEA91" w14:textId="77777777" w:rsidR="00951554" w:rsidRPr="009547CD" w:rsidRDefault="00951554" w:rsidP="00B35203">
            <w:pPr>
              <w:jc w:val="both"/>
              <w:rPr>
                <w:rFonts w:cstheme="minorHAnsi"/>
                <w:lang w:val="nl-NL"/>
              </w:rPr>
            </w:pPr>
            <w:r w:rsidRPr="009547CD">
              <w:rPr>
                <w:rFonts w:eastAsia="Times New Roman" w:cstheme="minorHAnsi"/>
                <w:lang w:val="nl-NL" w:eastAsia="nl-NL"/>
              </w:rPr>
              <w:t>Ja/Nee</w:t>
            </w:r>
          </w:p>
        </w:tc>
      </w:tr>
      <w:tr w:rsidR="00951554" w:rsidRPr="009547CD" w14:paraId="0CD1BC12" w14:textId="77777777" w:rsidTr="00B35203">
        <w:tc>
          <w:tcPr>
            <w:tcW w:w="4179" w:type="pct"/>
          </w:tcPr>
          <w:p w14:paraId="37FAA4AC" w14:textId="77777777" w:rsidR="00951554" w:rsidRPr="009547CD" w:rsidRDefault="00951554" w:rsidP="00B35203">
            <w:pPr>
              <w:jc w:val="both"/>
              <w:rPr>
                <w:rFonts w:cstheme="minorHAnsi"/>
                <w:lang w:val="nl-BE"/>
              </w:rPr>
            </w:pPr>
            <w:r w:rsidRPr="009547CD">
              <w:rPr>
                <w:rFonts w:cstheme="minorHAnsi"/>
                <w:lang w:val="nl-BE"/>
              </w:rPr>
              <w:t xml:space="preserve">Wordt er </w:t>
            </w:r>
            <w:r>
              <w:rPr>
                <w:rFonts w:cstheme="minorHAnsi"/>
                <w:lang w:val="nl-BE"/>
              </w:rPr>
              <w:t xml:space="preserve">bijscholing en </w:t>
            </w:r>
            <w:r w:rsidRPr="009547CD">
              <w:rPr>
                <w:bCs/>
                <w:lang w:val="nl-BE"/>
              </w:rPr>
              <w:t xml:space="preserve">vorming aangeboden aan bestuursleden </w:t>
            </w:r>
          </w:p>
        </w:tc>
        <w:tc>
          <w:tcPr>
            <w:tcW w:w="821" w:type="pct"/>
          </w:tcPr>
          <w:p w14:paraId="258C2770" w14:textId="77777777" w:rsidR="00951554" w:rsidRPr="009547CD" w:rsidRDefault="00951554" w:rsidP="00B35203">
            <w:pPr>
              <w:jc w:val="both"/>
              <w:rPr>
                <w:rFonts w:eastAsia="Times New Roman" w:cstheme="minorHAnsi"/>
                <w:lang w:val="nl-NL" w:eastAsia="nl-NL"/>
              </w:rPr>
            </w:pPr>
            <w:r w:rsidRPr="009547CD">
              <w:rPr>
                <w:rFonts w:eastAsia="Times New Roman" w:cstheme="minorHAnsi"/>
                <w:lang w:val="nl-NL" w:eastAsia="nl-NL"/>
              </w:rPr>
              <w:t>Ja/Nee</w:t>
            </w:r>
          </w:p>
        </w:tc>
      </w:tr>
      <w:tr w:rsidR="00951554" w:rsidRPr="009547CD" w14:paraId="38A7B7FE" w14:textId="77777777" w:rsidTr="00B35203">
        <w:tc>
          <w:tcPr>
            <w:tcW w:w="4179" w:type="pct"/>
          </w:tcPr>
          <w:p w14:paraId="6528C3D9" w14:textId="77777777" w:rsidR="00951554" w:rsidRPr="009547CD" w:rsidRDefault="00951554" w:rsidP="00B35203">
            <w:pPr>
              <w:jc w:val="both"/>
              <w:rPr>
                <w:rFonts w:cstheme="minorHAnsi"/>
                <w:lang w:val="nl-BE"/>
              </w:rPr>
            </w:pPr>
            <w:r w:rsidRPr="009547CD">
              <w:rPr>
                <w:bCs/>
                <w:lang w:val="nl-BE"/>
              </w:rPr>
              <w:t xml:space="preserve">Wordt er </w:t>
            </w:r>
            <w:r>
              <w:rPr>
                <w:rFonts w:cstheme="minorHAnsi"/>
                <w:lang w:val="nl-BE"/>
              </w:rPr>
              <w:t xml:space="preserve">bijscholing en </w:t>
            </w:r>
            <w:r w:rsidRPr="009547CD">
              <w:rPr>
                <w:bCs/>
                <w:lang w:val="nl-BE"/>
              </w:rPr>
              <w:t>vorming aangeboden aan vrijwilligers</w:t>
            </w:r>
          </w:p>
        </w:tc>
        <w:tc>
          <w:tcPr>
            <w:tcW w:w="821" w:type="pct"/>
          </w:tcPr>
          <w:p w14:paraId="67EE3658" w14:textId="77777777" w:rsidR="00951554" w:rsidRPr="009547CD" w:rsidRDefault="00951554" w:rsidP="00B35203">
            <w:pPr>
              <w:jc w:val="both"/>
              <w:rPr>
                <w:rFonts w:eastAsia="Times New Roman" w:cstheme="minorHAnsi"/>
                <w:lang w:val="nl-NL" w:eastAsia="nl-NL"/>
              </w:rPr>
            </w:pPr>
            <w:r w:rsidRPr="009547CD">
              <w:rPr>
                <w:rFonts w:eastAsia="Times New Roman" w:cstheme="minorHAnsi"/>
                <w:lang w:val="nl-NL" w:eastAsia="nl-NL"/>
              </w:rPr>
              <w:t>Ja/Nee</w:t>
            </w:r>
          </w:p>
        </w:tc>
      </w:tr>
      <w:tr w:rsidR="00951554" w:rsidRPr="009547CD" w14:paraId="388DE671" w14:textId="77777777" w:rsidTr="00B35203">
        <w:tc>
          <w:tcPr>
            <w:tcW w:w="4179" w:type="pct"/>
          </w:tcPr>
          <w:p w14:paraId="154A65F1" w14:textId="77777777" w:rsidR="00951554" w:rsidRPr="009547CD" w:rsidRDefault="00951554" w:rsidP="00B35203">
            <w:pPr>
              <w:jc w:val="both"/>
              <w:rPr>
                <w:rFonts w:cstheme="minorHAnsi"/>
                <w:lang w:val="nl-BE"/>
              </w:rPr>
            </w:pPr>
            <w:r w:rsidRPr="009547CD">
              <w:rPr>
                <w:rFonts w:cstheme="minorHAnsi"/>
                <w:lang w:val="nl-BE"/>
              </w:rPr>
              <w:t>Er kan worden aangetoond dat bestuursleden vorming volgden het jaar voorafgaand aan de inspectie</w:t>
            </w:r>
          </w:p>
        </w:tc>
        <w:tc>
          <w:tcPr>
            <w:tcW w:w="821" w:type="pct"/>
          </w:tcPr>
          <w:p w14:paraId="623579C8" w14:textId="77777777" w:rsidR="00951554" w:rsidRPr="009547CD" w:rsidRDefault="00951554" w:rsidP="00B35203">
            <w:pPr>
              <w:jc w:val="both"/>
              <w:rPr>
                <w:rFonts w:cstheme="minorHAnsi"/>
                <w:lang w:val="nl-NL"/>
              </w:rPr>
            </w:pPr>
            <w:r w:rsidRPr="009547CD">
              <w:rPr>
                <w:rFonts w:eastAsia="Times New Roman" w:cstheme="minorHAnsi"/>
                <w:lang w:val="nl-NL" w:eastAsia="nl-NL"/>
              </w:rPr>
              <w:t>Ja/Nee</w:t>
            </w:r>
          </w:p>
        </w:tc>
      </w:tr>
      <w:tr w:rsidR="00951554" w:rsidRPr="003514C1" w14:paraId="2993DD8B" w14:textId="77777777" w:rsidTr="00B35203">
        <w:tc>
          <w:tcPr>
            <w:tcW w:w="5000" w:type="pct"/>
            <w:gridSpan w:val="2"/>
          </w:tcPr>
          <w:p w14:paraId="36CE4F66" w14:textId="374BD2E7" w:rsidR="00995B80" w:rsidRPr="003514C1" w:rsidRDefault="00995B80" w:rsidP="00995B80">
            <w:pPr>
              <w:widowControl w:val="0"/>
              <w:tabs>
                <w:tab w:val="left" w:pos="7941"/>
                <w:tab w:val="left" w:pos="8885"/>
              </w:tabs>
              <w:rPr>
                <w:rFonts w:cstheme="minorHAnsi"/>
                <w:lang w:val="nl-BE"/>
              </w:rPr>
            </w:pPr>
            <w:r>
              <w:rPr>
                <w:rFonts w:eastAsia="Times New Roman" w:cstheme="minorHAnsi"/>
                <w:lang w:val="nl-NL" w:eastAsia="nl-NL"/>
              </w:rPr>
              <w:t>Toelichting:</w:t>
            </w:r>
            <w:r>
              <w:rPr>
                <w:rFonts w:eastAsia="Times New Roman" w:cstheme="minorHAnsi"/>
                <w:lang w:val="nl-NL" w:eastAsia="nl-NL"/>
              </w:rPr>
              <w:br/>
            </w:r>
          </w:p>
          <w:p w14:paraId="6CEBB537" w14:textId="7F127B2E" w:rsidR="00951554" w:rsidRPr="003514C1" w:rsidRDefault="00951554" w:rsidP="00B35203">
            <w:pPr>
              <w:rPr>
                <w:rFonts w:cstheme="minorHAnsi"/>
                <w:lang w:val="nl-BE"/>
              </w:rPr>
            </w:pPr>
          </w:p>
        </w:tc>
      </w:tr>
    </w:tbl>
    <w:p w14:paraId="24D462A6" w14:textId="77777777" w:rsidR="00951554" w:rsidRPr="005C7D11" w:rsidRDefault="00951554" w:rsidP="000C6363">
      <w:pPr>
        <w:widowControl w:val="0"/>
        <w:tabs>
          <w:tab w:val="left" w:pos="7941"/>
          <w:tab w:val="left" w:pos="8885"/>
        </w:tabs>
        <w:spacing w:after="200"/>
        <w:rPr>
          <w:rFonts w:eastAsiaTheme="minorEastAsia" w:cstheme="minorBidi"/>
          <w:b/>
          <w:bCs/>
          <w:sz w:val="24"/>
          <w:szCs w:val="24"/>
          <w:lang w:val="nl-NL" w:eastAsia="nl-NL"/>
        </w:rPr>
      </w:pPr>
    </w:p>
    <w:p w14:paraId="2920634F" w14:textId="77777777" w:rsidR="00995B80" w:rsidRPr="009547CD" w:rsidRDefault="00995B80" w:rsidP="00995B80">
      <w:pPr>
        <w:widowControl w:val="0"/>
        <w:shd w:val="clear" w:color="auto" w:fill="F2F2F2" w:themeFill="background1" w:themeFillShade="F2"/>
        <w:tabs>
          <w:tab w:val="left" w:pos="7941"/>
          <w:tab w:val="left" w:pos="8885"/>
        </w:tabs>
        <w:rPr>
          <w:rFonts w:eastAsiaTheme="minorEastAsia" w:cstheme="minorBidi"/>
          <w:b/>
          <w:bCs/>
          <w:sz w:val="24"/>
          <w:szCs w:val="24"/>
          <w:lang w:val="nl-NL" w:eastAsia="nl-NL"/>
        </w:rPr>
      </w:pPr>
      <w:r w:rsidRPr="009547CD">
        <w:rPr>
          <w:rFonts w:eastAsiaTheme="minorEastAsia" w:cstheme="minorBidi"/>
          <w:b/>
          <w:bCs/>
          <w:sz w:val="24"/>
          <w:szCs w:val="24"/>
          <w:lang w:val="nl-NL" w:eastAsia="nl-NL"/>
        </w:rPr>
        <w:t>Project 1</w:t>
      </w:r>
    </w:p>
    <w:tbl>
      <w:tblPr>
        <w:tblStyle w:val="Tabelraster"/>
        <w:tblW w:w="5000" w:type="pct"/>
        <w:shd w:val="clear" w:color="auto" w:fill="FBFBFB"/>
        <w:tblLook w:val="04A0" w:firstRow="1" w:lastRow="0" w:firstColumn="1" w:lastColumn="0" w:noHBand="0" w:noVBand="1"/>
      </w:tblPr>
      <w:tblGrid>
        <w:gridCol w:w="8284"/>
        <w:gridCol w:w="1627"/>
      </w:tblGrid>
      <w:tr w:rsidR="00995B80" w:rsidRPr="009547CD" w14:paraId="77A819AC" w14:textId="77777777" w:rsidTr="00B35203">
        <w:tc>
          <w:tcPr>
            <w:tcW w:w="4179" w:type="pct"/>
            <w:shd w:val="clear" w:color="auto" w:fill="FBFBFB"/>
          </w:tcPr>
          <w:p w14:paraId="5A8E9E52" w14:textId="77777777" w:rsidR="00995B80" w:rsidRPr="009547CD" w:rsidRDefault="00995B80" w:rsidP="00B35203">
            <w:pPr>
              <w:shd w:val="clear" w:color="auto" w:fill="F2F2F2" w:themeFill="background1" w:themeFillShade="F2"/>
              <w:jc w:val="both"/>
              <w:rPr>
                <w:rFonts w:cstheme="minorHAnsi"/>
                <w:lang w:val="nl-BE"/>
              </w:rPr>
            </w:pPr>
            <w:r w:rsidRPr="009547CD">
              <w:rPr>
                <w:rFonts w:cstheme="minorHAnsi"/>
                <w:lang w:val="nl-BE"/>
              </w:rPr>
              <w:t>Er kan worden aangetoond dat beroepskrachten vorming volgden het jaar voorafgaand aan de inspectie</w:t>
            </w:r>
          </w:p>
        </w:tc>
        <w:tc>
          <w:tcPr>
            <w:tcW w:w="821" w:type="pct"/>
            <w:shd w:val="clear" w:color="auto" w:fill="FBFBFB"/>
          </w:tcPr>
          <w:p w14:paraId="2C5C9AB7" w14:textId="77777777" w:rsidR="00995B80" w:rsidRPr="009547CD" w:rsidRDefault="00995B80" w:rsidP="00B35203">
            <w:pPr>
              <w:shd w:val="clear" w:color="auto" w:fill="F2F2F2" w:themeFill="background1" w:themeFillShade="F2"/>
              <w:jc w:val="both"/>
              <w:rPr>
                <w:rFonts w:cstheme="minorHAnsi"/>
                <w:lang w:val="nl-NL"/>
              </w:rPr>
            </w:pPr>
            <w:r w:rsidRPr="009547CD">
              <w:rPr>
                <w:rFonts w:eastAsia="Times New Roman" w:cstheme="minorHAnsi"/>
                <w:lang w:val="nl-NL" w:eastAsia="nl-NL"/>
              </w:rPr>
              <w:t>Ja/Nee</w:t>
            </w:r>
          </w:p>
        </w:tc>
      </w:tr>
      <w:tr w:rsidR="00995B80" w:rsidRPr="009547CD" w14:paraId="17232225" w14:textId="77777777" w:rsidTr="00B35203">
        <w:tc>
          <w:tcPr>
            <w:tcW w:w="4179" w:type="pct"/>
            <w:shd w:val="clear" w:color="auto" w:fill="FBFBFB"/>
          </w:tcPr>
          <w:p w14:paraId="06EDC85C" w14:textId="77777777" w:rsidR="00995B80" w:rsidRPr="009547CD" w:rsidRDefault="00995B80" w:rsidP="00B35203">
            <w:pPr>
              <w:shd w:val="clear" w:color="auto" w:fill="F2F2F2" w:themeFill="background1" w:themeFillShade="F2"/>
              <w:jc w:val="both"/>
              <w:rPr>
                <w:rFonts w:cstheme="minorHAnsi"/>
                <w:lang w:val="nl-BE"/>
              </w:rPr>
            </w:pPr>
            <w:r w:rsidRPr="009547CD">
              <w:rPr>
                <w:rFonts w:cstheme="minorHAnsi"/>
                <w:lang w:val="nl-BE"/>
              </w:rPr>
              <w:t>Er kan worden aangetoond dat vrijwilligers vorming volgden het jaar voorafgaand aan de inspectie</w:t>
            </w:r>
          </w:p>
        </w:tc>
        <w:tc>
          <w:tcPr>
            <w:tcW w:w="821" w:type="pct"/>
            <w:shd w:val="clear" w:color="auto" w:fill="FBFBFB"/>
          </w:tcPr>
          <w:p w14:paraId="6B2C220C" w14:textId="77777777" w:rsidR="00995B80" w:rsidRPr="009547CD" w:rsidRDefault="00995B80" w:rsidP="00B35203">
            <w:pPr>
              <w:shd w:val="clear" w:color="auto" w:fill="F2F2F2" w:themeFill="background1" w:themeFillShade="F2"/>
              <w:jc w:val="both"/>
              <w:rPr>
                <w:rFonts w:cstheme="minorHAnsi"/>
                <w:lang w:val="nl-BE"/>
              </w:rPr>
            </w:pPr>
            <w:r w:rsidRPr="009547CD">
              <w:rPr>
                <w:rFonts w:eastAsia="Times New Roman" w:cstheme="minorHAnsi"/>
                <w:lang w:val="nl-NL" w:eastAsia="nl-NL"/>
              </w:rPr>
              <w:t>Ja/Nee</w:t>
            </w:r>
          </w:p>
        </w:tc>
      </w:tr>
      <w:tr w:rsidR="00995B80" w:rsidRPr="009547CD" w14:paraId="5E568EEA" w14:textId="77777777" w:rsidTr="00B35203">
        <w:tc>
          <w:tcPr>
            <w:tcW w:w="5000" w:type="pct"/>
            <w:gridSpan w:val="2"/>
            <w:shd w:val="clear" w:color="auto" w:fill="FBFBFB"/>
          </w:tcPr>
          <w:p w14:paraId="241BECC2" w14:textId="0A129873" w:rsidR="00995B80" w:rsidRPr="003514C1" w:rsidRDefault="00995B80" w:rsidP="00995B80">
            <w:pPr>
              <w:widowControl w:val="0"/>
              <w:shd w:val="clear" w:color="auto" w:fill="F2F2F2" w:themeFill="background1" w:themeFillShade="F2"/>
              <w:tabs>
                <w:tab w:val="left" w:pos="7941"/>
                <w:tab w:val="left" w:pos="8885"/>
              </w:tabs>
              <w:rPr>
                <w:rFonts w:cstheme="minorHAnsi"/>
                <w:b/>
                <w:szCs w:val="22"/>
                <w:lang w:val="nl-BE"/>
              </w:rPr>
            </w:pPr>
            <w:r w:rsidRPr="009547CD">
              <w:rPr>
                <w:rFonts w:eastAsia="Times New Roman" w:cstheme="minorHAnsi"/>
                <w:lang w:val="nl-NL" w:eastAsia="nl-NL"/>
              </w:rPr>
              <w:t>Toelichting:</w:t>
            </w:r>
            <w:r w:rsidRPr="009547CD">
              <w:rPr>
                <w:rFonts w:eastAsia="Times New Roman" w:cstheme="minorHAnsi"/>
                <w:lang w:val="nl-NL" w:eastAsia="nl-NL"/>
              </w:rPr>
              <w:br/>
            </w:r>
            <w:r w:rsidRPr="003514C1">
              <w:rPr>
                <w:rFonts w:cstheme="minorHAnsi"/>
                <w:b/>
                <w:szCs w:val="22"/>
                <w:lang w:val="nl-BE"/>
              </w:rPr>
              <w:t xml:space="preserve"> </w:t>
            </w:r>
          </w:p>
        </w:tc>
      </w:tr>
    </w:tbl>
    <w:p w14:paraId="05C93A22" w14:textId="77777777" w:rsidR="000C6363" w:rsidRPr="00995B80" w:rsidRDefault="000C6363" w:rsidP="000C6363">
      <w:pPr>
        <w:widowControl w:val="0"/>
        <w:tabs>
          <w:tab w:val="left" w:pos="7941"/>
          <w:tab w:val="left" w:pos="8885"/>
        </w:tabs>
        <w:spacing w:after="200"/>
        <w:rPr>
          <w:rFonts w:eastAsiaTheme="minorEastAsia" w:cstheme="minorBidi"/>
          <w:b/>
          <w:bCs/>
          <w:sz w:val="24"/>
          <w:szCs w:val="24"/>
          <w:lang w:eastAsia="nl-NL"/>
        </w:rPr>
      </w:pPr>
    </w:p>
    <w:p w14:paraId="30A73BAF" w14:textId="1E52C2BC" w:rsidR="00995B80" w:rsidRPr="009547CD" w:rsidRDefault="00995B80" w:rsidP="00995B80">
      <w:pPr>
        <w:widowControl w:val="0"/>
        <w:shd w:val="clear" w:color="auto" w:fill="F2F2F2" w:themeFill="background1" w:themeFillShade="F2"/>
        <w:tabs>
          <w:tab w:val="left" w:pos="7941"/>
          <w:tab w:val="left" w:pos="8885"/>
        </w:tabs>
        <w:rPr>
          <w:rFonts w:eastAsiaTheme="minorEastAsia" w:cstheme="minorBidi"/>
          <w:b/>
          <w:bCs/>
          <w:sz w:val="24"/>
          <w:szCs w:val="24"/>
          <w:lang w:val="nl-NL" w:eastAsia="nl-NL"/>
        </w:rPr>
      </w:pPr>
      <w:r>
        <w:rPr>
          <w:rFonts w:eastAsiaTheme="minorEastAsia" w:cstheme="minorBidi"/>
          <w:b/>
          <w:bCs/>
          <w:sz w:val="24"/>
          <w:szCs w:val="24"/>
          <w:lang w:val="nl-NL" w:eastAsia="nl-NL"/>
        </w:rPr>
        <w:t>Project 2</w:t>
      </w:r>
    </w:p>
    <w:tbl>
      <w:tblPr>
        <w:tblStyle w:val="Tabelraster"/>
        <w:tblW w:w="5000" w:type="pct"/>
        <w:shd w:val="clear" w:color="auto" w:fill="FBFBFB"/>
        <w:tblLook w:val="04A0" w:firstRow="1" w:lastRow="0" w:firstColumn="1" w:lastColumn="0" w:noHBand="0" w:noVBand="1"/>
      </w:tblPr>
      <w:tblGrid>
        <w:gridCol w:w="8284"/>
        <w:gridCol w:w="1627"/>
      </w:tblGrid>
      <w:tr w:rsidR="00995B80" w:rsidRPr="009547CD" w14:paraId="536839F4" w14:textId="77777777" w:rsidTr="00B35203">
        <w:tc>
          <w:tcPr>
            <w:tcW w:w="4179" w:type="pct"/>
            <w:shd w:val="clear" w:color="auto" w:fill="FBFBFB"/>
          </w:tcPr>
          <w:p w14:paraId="1AA9778D" w14:textId="77777777" w:rsidR="00995B80" w:rsidRPr="009547CD" w:rsidRDefault="00995B80" w:rsidP="00B35203">
            <w:pPr>
              <w:shd w:val="clear" w:color="auto" w:fill="F2F2F2" w:themeFill="background1" w:themeFillShade="F2"/>
              <w:jc w:val="both"/>
              <w:rPr>
                <w:rFonts w:cstheme="minorHAnsi"/>
                <w:lang w:val="nl-BE"/>
              </w:rPr>
            </w:pPr>
            <w:r w:rsidRPr="009547CD">
              <w:rPr>
                <w:rFonts w:cstheme="minorHAnsi"/>
                <w:lang w:val="nl-BE"/>
              </w:rPr>
              <w:t>Er kan worden aangetoond dat beroepskrachten vorming volgden het jaar voorafgaand aan de inspectie</w:t>
            </w:r>
          </w:p>
        </w:tc>
        <w:tc>
          <w:tcPr>
            <w:tcW w:w="821" w:type="pct"/>
            <w:shd w:val="clear" w:color="auto" w:fill="FBFBFB"/>
          </w:tcPr>
          <w:p w14:paraId="725C20EE" w14:textId="77777777" w:rsidR="00995B80" w:rsidRPr="009547CD" w:rsidRDefault="00995B80" w:rsidP="00B35203">
            <w:pPr>
              <w:shd w:val="clear" w:color="auto" w:fill="F2F2F2" w:themeFill="background1" w:themeFillShade="F2"/>
              <w:jc w:val="both"/>
              <w:rPr>
                <w:rFonts w:cstheme="minorHAnsi"/>
                <w:lang w:val="nl-NL"/>
              </w:rPr>
            </w:pPr>
            <w:r w:rsidRPr="009547CD">
              <w:rPr>
                <w:rFonts w:eastAsia="Times New Roman" w:cstheme="minorHAnsi"/>
                <w:lang w:val="nl-NL" w:eastAsia="nl-NL"/>
              </w:rPr>
              <w:t>Ja/Nee</w:t>
            </w:r>
          </w:p>
        </w:tc>
      </w:tr>
      <w:tr w:rsidR="00995B80" w:rsidRPr="009547CD" w14:paraId="142FA3B5" w14:textId="77777777" w:rsidTr="00B35203">
        <w:tc>
          <w:tcPr>
            <w:tcW w:w="4179" w:type="pct"/>
            <w:shd w:val="clear" w:color="auto" w:fill="FBFBFB"/>
          </w:tcPr>
          <w:p w14:paraId="60842A45" w14:textId="77777777" w:rsidR="00995B80" w:rsidRPr="009547CD" w:rsidRDefault="00995B80" w:rsidP="00B35203">
            <w:pPr>
              <w:shd w:val="clear" w:color="auto" w:fill="F2F2F2" w:themeFill="background1" w:themeFillShade="F2"/>
              <w:jc w:val="both"/>
              <w:rPr>
                <w:rFonts w:cstheme="minorHAnsi"/>
                <w:lang w:val="nl-BE"/>
              </w:rPr>
            </w:pPr>
            <w:r w:rsidRPr="009547CD">
              <w:rPr>
                <w:rFonts w:cstheme="minorHAnsi"/>
                <w:lang w:val="nl-BE"/>
              </w:rPr>
              <w:t>Er kan worden aangetoond dat vrijwilligers vorming volgden het jaar voorafgaand aan de inspectie</w:t>
            </w:r>
          </w:p>
        </w:tc>
        <w:tc>
          <w:tcPr>
            <w:tcW w:w="821" w:type="pct"/>
            <w:shd w:val="clear" w:color="auto" w:fill="FBFBFB"/>
          </w:tcPr>
          <w:p w14:paraId="495670BB" w14:textId="77777777" w:rsidR="00995B80" w:rsidRPr="009547CD" w:rsidRDefault="00995B80" w:rsidP="00B35203">
            <w:pPr>
              <w:shd w:val="clear" w:color="auto" w:fill="F2F2F2" w:themeFill="background1" w:themeFillShade="F2"/>
              <w:jc w:val="both"/>
              <w:rPr>
                <w:rFonts w:cstheme="minorHAnsi"/>
                <w:lang w:val="nl-BE"/>
              </w:rPr>
            </w:pPr>
            <w:r w:rsidRPr="009547CD">
              <w:rPr>
                <w:rFonts w:eastAsia="Times New Roman" w:cstheme="minorHAnsi"/>
                <w:lang w:val="nl-NL" w:eastAsia="nl-NL"/>
              </w:rPr>
              <w:t>Ja/Nee</w:t>
            </w:r>
          </w:p>
        </w:tc>
      </w:tr>
      <w:tr w:rsidR="00995B80" w:rsidRPr="009547CD" w14:paraId="6A192B7D" w14:textId="77777777" w:rsidTr="00B35203">
        <w:tc>
          <w:tcPr>
            <w:tcW w:w="5000" w:type="pct"/>
            <w:gridSpan w:val="2"/>
            <w:shd w:val="clear" w:color="auto" w:fill="FBFBFB"/>
          </w:tcPr>
          <w:p w14:paraId="786231B0" w14:textId="6805732C" w:rsidR="00995B80" w:rsidRPr="003514C1" w:rsidRDefault="00995B80" w:rsidP="00995B80">
            <w:pPr>
              <w:widowControl w:val="0"/>
              <w:shd w:val="clear" w:color="auto" w:fill="F2F2F2" w:themeFill="background1" w:themeFillShade="F2"/>
              <w:tabs>
                <w:tab w:val="left" w:pos="7941"/>
                <w:tab w:val="left" w:pos="8885"/>
              </w:tabs>
              <w:rPr>
                <w:rFonts w:cstheme="minorHAnsi"/>
                <w:b/>
                <w:szCs w:val="22"/>
                <w:lang w:val="nl-BE"/>
              </w:rPr>
            </w:pPr>
            <w:r w:rsidRPr="009547CD">
              <w:rPr>
                <w:rFonts w:eastAsia="Times New Roman" w:cstheme="minorHAnsi"/>
                <w:lang w:val="nl-NL" w:eastAsia="nl-NL"/>
              </w:rPr>
              <w:t>Toelichting:</w:t>
            </w:r>
            <w:r w:rsidRPr="009547CD">
              <w:rPr>
                <w:rFonts w:eastAsia="Times New Roman" w:cstheme="minorHAnsi"/>
                <w:lang w:val="nl-NL" w:eastAsia="nl-NL"/>
              </w:rPr>
              <w:br/>
            </w:r>
            <w:r w:rsidRPr="009547CD">
              <w:rPr>
                <w:rFonts w:eastAsia="Times New Roman" w:cstheme="minorHAnsi"/>
                <w:lang w:val="nl-NL" w:eastAsia="nl-NL"/>
              </w:rPr>
              <w:br/>
            </w:r>
          </w:p>
        </w:tc>
      </w:tr>
    </w:tbl>
    <w:p w14:paraId="70B969A4" w14:textId="77777777" w:rsidR="00995B80" w:rsidRDefault="00995B80" w:rsidP="000C6363">
      <w:pPr>
        <w:jc w:val="both"/>
        <w:rPr>
          <w:rFonts w:cstheme="minorHAnsi"/>
          <w:b/>
        </w:rPr>
      </w:pPr>
    </w:p>
    <w:p w14:paraId="1A10AAB1" w14:textId="77777777" w:rsidR="008E186D" w:rsidRPr="005C7D11" w:rsidRDefault="008E186D" w:rsidP="000C6363">
      <w:pPr>
        <w:jc w:val="both"/>
        <w:rPr>
          <w:rFonts w:cstheme="minorHAnsi"/>
          <w:b/>
        </w:rPr>
      </w:pPr>
    </w:p>
    <w:p w14:paraId="31A8EAFA" w14:textId="77777777" w:rsidR="00052616" w:rsidRDefault="00052616">
      <w:pPr>
        <w:spacing w:after="200" w:line="276" w:lineRule="auto"/>
        <w:rPr>
          <w:rFonts w:eastAsiaTheme="minorEastAsia" w:cstheme="minorBidi"/>
          <w:b/>
          <w:bCs/>
          <w:caps/>
          <w:color w:val="3C3D3C"/>
          <w:sz w:val="36"/>
          <w:szCs w:val="28"/>
          <w:lang w:val="nl-NL" w:eastAsia="nl-NL"/>
        </w:rPr>
      </w:pPr>
      <w:bookmarkStart w:id="31" w:name="_Toc482170697"/>
      <w:r>
        <w:rPr>
          <w:rFonts w:eastAsiaTheme="minorEastAsia" w:cstheme="minorBidi"/>
          <w:lang w:val="nl-NL" w:eastAsia="nl-NL"/>
        </w:rPr>
        <w:br w:type="page"/>
      </w:r>
    </w:p>
    <w:p w14:paraId="03760C13" w14:textId="2391F677" w:rsidR="00B35629" w:rsidRPr="00B35629" w:rsidRDefault="000C6363" w:rsidP="00B9659D">
      <w:pPr>
        <w:pStyle w:val="Kop1"/>
        <w:numPr>
          <w:ilvl w:val="0"/>
          <w:numId w:val="7"/>
        </w:numPr>
        <w:rPr>
          <w:rFonts w:eastAsiaTheme="minorEastAsia" w:cstheme="minorBidi"/>
          <w:lang w:val="nl-NL" w:eastAsia="nl-NL"/>
        </w:rPr>
      </w:pPr>
      <w:bookmarkStart w:id="32" w:name="_Toc487037682"/>
      <w:r w:rsidRPr="00B35629">
        <w:rPr>
          <w:rFonts w:eastAsiaTheme="minorEastAsia" w:cstheme="minorBidi"/>
          <w:lang w:val="nl-NL" w:eastAsia="nl-NL"/>
        </w:rPr>
        <w:lastRenderedPageBreak/>
        <w:t>kwaliteitsbeleid</w:t>
      </w:r>
      <w:bookmarkEnd w:id="31"/>
      <w:bookmarkEnd w:id="32"/>
    </w:p>
    <w:p w14:paraId="1AE2BCE3" w14:textId="77777777" w:rsidR="00B35629" w:rsidRPr="00B35629" w:rsidRDefault="00B35629" w:rsidP="00B9659D">
      <w:pPr>
        <w:pStyle w:val="Lijstalinea"/>
        <w:keepNext/>
        <w:keepLines/>
        <w:numPr>
          <w:ilvl w:val="0"/>
          <w:numId w:val="4"/>
        </w:numPr>
        <w:spacing w:before="200" w:after="100"/>
        <w:contextualSpacing w:val="0"/>
        <w:outlineLvl w:val="1"/>
        <w:rPr>
          <w:rFonts w:eastAsia="Times New Roman" w:cstheme="minorHAnsi"/>
          <w:bCs/>
          <w:caps/>
          <w:vanish/>
          <w:sz w:val="32"/>
          <w:szCs w:val="26"/>
          <w:u w:val="single"/>
          <w:lang w:val="nl-NL" w:eastAsia="nl-NL"/>
        </w:rPr>
      </w:pPr>
      <w:bookmarkStart w:id="33" w:name="_Toc487037212"/>
      <w:bookmarkStart w:id="34" w:name="_Toc487037435"/>
      <w:bookmarkStart w:id="35" w:name="_Toc487037683"/>
      <w:bookmarkEnd w:id="33"/>
      <w:bookmarkEnd w:id="34"/>
      <w:bookmarkEnd w:id="35"/>
    </w:p>
    <w:p w14:paraId="31A8E941" w14:textId="77777777" w:rsidR="00B35629" w:rsidRPr="00B35629" w:rsidRDefault="00B35629" w:rsidP="00B9659D">
      <w:pPr>
        <w:pStyle w:val="Lijstalinea"/>
        <w:keepNext/>
        <w:keepLines/>
        <w:numPr>
          <w:ilvl w:val="0"/>
          <w:numId w:val="4"/>
        </w:numPr>
        <w:spacing w:before="200" w:after="100"/>
        <w:contextualSpacing w:val="0"/>
        <w:outlineLvl w:val="1"/>
        <w:rPr>
          <w:rFonts w:eastAsia="Times New Roman" w:cstheme="minorHAnsi"/>
          <w:bCs/>
          <w:caps/>
          <w:vanish/>
          <w:sz w:val="32"/>
          <w:szCs w:val="26"/>
          <w:u w:val="single"/>
          <w:lang w:val="nl-NL" w:eastAsia="nl-NL"/>
        </w:rPr>
      </w:pPr>
      <w:bookmarkStart w:id="36" w:name="_Toc487037213"/>
      <w:bookmarkStart w:id="37" w:name="_Toc487037436"/>
      <w:bookmarkStart w:id="38" w:name="_Toc487037684"/>
      <w:bookmarkEnd w:id="36"/>
      <w:bookmarkEnd w:id="37"/>
      <w:bookmarkEnd w:id="38"/>
    </w:p>
    <w:p w14:paraId="54F3C4BA" w14:textId="77777777" w:rsidR="00B35629" w:rsidRPr="00B35629" w:rsidRDefault="00B35629" w:rsidP="00B9659D">
      <w:pPr>
        <w:pStyle w:val="Lijstalinea"/>
        <w:keepNext/>
        <w:keepLines/>
        <w:numPr>
          <w:ilvl w:val="0"/>
          <w:numId w:val="4"/>
        </w:numPr>
        <w:spacing w:before="200" w:after="100"/>
        <w:contextualSpacing w:val="0"/>
        <w:outlineLvl w:val="1"/>
        <w:rPr>
          <w:rFonts w:eastAsia="Times New Roman" w:cstheme="minorHAnsi"/>
          <w:bCs/>
          <w:caps/>
          <w:vanish/>
          <w:sz w:val="32"/>
          <w:szCs w:val="26"/>
          <w:u w:val="single"/>
          <w:lang w:val="nl-NL" w:eastAsia="nl-NL"/>
        </w:rPr>
      </w:pPr>
      <w:bookmarkStart w:id="39" w:name="_Toc487037214"/>
      <w:bookmarkStart w:id="40" w:name="_Toc487037437"/>
      <w:bookmarkStart w:id="41" w:name="_Toc487037685"/>
      <w:bookmarkEnd w:id="39"/>
      <w:bookmarkEnd w:id="40"/>
      <w:bookmarkEnd w:id="41"/>
    </w:p>
    <w:p w14:paraId="23906D1C" w14:textId="3809399B" w:rsidR="00B35629" w:rsidRPr="00B35629" w:rsidRDefault="000C6363" w:rsidP="00B9659D">
      <w:pPr>
        <w:pStyle w:val="Kop2"/>
        <w:numPr>
          <w:ilvl w:val="1"/>
          <w:numId w:val="4"/>
        </w:numPr>
        <w:rPr>
          <w:rFonts w:eastAsia="Times New Roman" w:cstheme="minorHAnsi"/>
          <w:lang w:val="nl-NL" w:eastAsia="nl-NL"/>
        </w:rPr>
      </w:pPr>
      <w:bookmarkStart w:id="42" w:name="_Toc487037686"/>
      <w:r w:rsidRPr="00B35629">
        <w:rPr>
          <w:rFonts w:eastAsia="Times New Roman" w:cstheme="minorHAnsi"/>
          <w:lang w:val="nl-NL" w:eastAsia="nl-NL"/>
        </w:rPr>
        <w:t>Kwaliteitshandboek</w:t>
      </w:r>
      <w:bookmarkEnd w:id="42"/>
    </w:p>
    <w:p w14:paraId="7EDCAEE7" w14:textId="77777777" w:rsidR="000C6363" w:rsidRPr="005C7D11" w:rsidRDefault="000C6363" w:rsidP="000C6363">
      <w:pPr>
        <w:widowControl w:val="0"/>
        <w:tabs>
          <w:tab w:val="left" w:pos="7941"/>
          <w:tab w:val="left" w:pos="8885"/>
        </w:tabs>
        <w:ind w:firstLine="360"/>
        <w:jc w:val="both"/>
        <w:rPr>
          <w:rFonts w:eastAsia="Times New Roman" w:cstheme="minorHAnsi"/>
          <w:i/>
          <w:szCs w:val="20"/>
          <w:lang w:eastAsia="nl-NL"/>
        </w:rPr>
      </w:pPr>
      <w:r w:rsidRPr="005C7D11">
        <w:rPr>
          <w:rFonts w:cstheme="minorHAnsi"/>
          <w:i/>
        </w:rPr>
        <w:t xml:space="preserve">BVR van 17 juli 2000; </w:t>
      </w:r>
      <w:r w:rsidRPr="005C7D11">
        <w:rPr>
          <w:rFonts w:eastAsia="Times New Roman" w:cstheme="minorHAnsi"/>
          <w:i/>
          <w:szCs w:val="20"/>
          <w:lang w:eastAsia="nl-NL"/>
        </w:rPr>
        <w:t xml:space="preserve">Artikel 3ter </w:t>
      </w:r>
    </w:p>
    <w:p w14:paraId="732EDDA2" w14:textId="77777777" w:rsidR="000C6363" w:rsidRPr="005C7D11" w:rsidRDefault="000C6363" w:rsidP="000C6363">
      <w:pPr>
        <w:widowControl w:val="0"/>
        <w:tabs>
          <w:tab w:val="left" w:pos="7941"/>
          <w:tab w:val="left" w:pos="8885"/>
        </w:tabs>
        <w:ind w:left="360"/>
        <w:rPr>
          <w:rFonts w:eastAsia="Times New Roman" w:cstheme="minorHAnsi"/>
          <w:i/>
          <w:szCs w:val="20"/>
          <w:lang w:eastAsia="nl-NL"/>
        </w:rPr>
      </w:pPr>
      <w:r w:rsidRPr="005C7D11">
        <w:rPr>
          <w:bCs/>
          <w:i/>
        </w:rPr>
        <w:t>§ 2. Het kwaliteitsbeleid, vermeld in paragraaf 1, wordt beschreven in een kwaliteitshandboek als vermeld in artikel 5, § 4, van het decreet van 17 oktober 2003 betreffende de kwaliteit van de gezondheids- en welzijnsvoorzieningen.</w:t>
      </w:r>
      <w:r w:rsidRPr="005C7D11">
        <w:rPr>
          <w:bCs/>
          <w:i/>
        </w:rPr>
        <w:br/>
        <w:t>   Het kwaliteitshandboek, vermeld in het eerste lid, bevat minimaal de volgende elementen:</w:t>
      </w:r>
      <w:r w:rsidRPr="005C7D11">
        <w:rPr>
          <w:bCs/>
          <w:i/>
        </w:rPr>
        <w:br/>
        <w:t>   1° een inleiding met daarin:</w:t>
      </w:r>
      <w:r w:rsidRPr="005C7D11">
        <w:rPr>
          <w:bCs/>
          <w:i/>
        </w:rPr>
        <w:br/>
        <w:t>   a) een voorwoord;</w:t>
      </w:r>
      <w:r w:rsidRPr="005C7D11">
        <w:rPr>
          <w:bCs/>
          <w:i/>
        </w:rPr>
        <w:br/>
        <w:t>   b) de structuur van het kwaliteitshandboek;</w:t>
      </w:r>
      <w:r w:rsidRPr="005C7D11">
        <w:rPr>
          <w:bCs/>
          <w:i/>
        </w:rPr>
        <w:br/>
        <w:t>   c) de organisatorische structuur, bevoegdheden en verantwoordelijkheden van het instituut, met inbegrip van de taken en competentie- en functieprofielen van bestuurders in algemene vergadering en raad van bestuur, de verhouding tussen bestuur en management, de overleg- en inspraakorganen, en op welke wijze opvolging wordt gegeven aan een professioneel personeels- en financieel beleid;</w:t>
      </w:r>
      <w:r w:rsidRPr="005C7D11">
        <w:rPr>
          <w:bCs/>
          <w:i/>
        </w:rPr>
        <w:br/>
        <w:t>   2° een weergave van het kwaliteitsbeleid waarin de volgende elementen zijn opgenomen:</w:t>
      </w:r>
      <w:r w:rsidRPr="005C7D11">
        <w:rPr>
          <w:bCs/>
          <w:i/>
        </w:rPr>
        <w:br/>
        <w:t>   a) de missie en de visie;</w:t>
      </w:r>
      <w:r w:rsidRPr="005C7D11">
        <w:rPr>
          <w:bCs/>
          <w:i/>
        </w:rPr>
        <w:br/>
        <w:t>   b) de opdracht en de doelstellingen;</w:t>
      </w:r>
      <w:r w:rsidRPr="005C7D11">
        <w:rPr>
          <w:bCs/>
          <w:i/>
        </w:rPr>
        <w:br/>
        <w:t>   c) de strategie;</w:t>
      </w:r>
      <w:r w:rsidRPr="005C7D11">
        <w:rPr>
          <w:bCs/>
          <w:i/>
        </w:rPr>
        <w:br/>
        <w:t>   3° een weergave van het kwaliteitssysteem dat voor de regionale instituten de volgende elementen omvat:</w:t>
      </w:r>
      <w:r w:rsidRPr="005C7D11">
        <w:rPr>
          <w:bCs/>
          <w:i/>
        </w:rPr>
        <w:br/>
        <w:t>   1) de werkwijzen die betrekking hebben op de kernprocessen;</w:t>
      </w:r>
      <w:r w:rsidRPr="005C7D11">
        <w:rPr>
          <w:bCs/>
          <w:i/>
        </w:rPr>
        <w:br/>
        <w:t>   2) de werkwijzen om informatie over de gebruiker te verwerven, te gebruiken en door te geven;</w:t>
      </w:r>
      <w:r w:rsidRPr="005C7D11">
        <w:rPr>
          <w:bCs/>
          <w:i/>
        </w:rPr>
        <w:br/>
        <w:t>   3) de werkwijze bij gevaar voor schade aan de integriteit van de gebruiker en van derden;</w:t>
      </w:r>
      <w:r w:rsidRPr="005C7D11">
        <w:rPr>
          <w:bCs/>
          <w:i/>
        </w:rPr>
        <w:br/>
        <w:t>   4) de werkwijze om grensoverschrijdend gedrag ten aanzien van gebruikers te vermijden en ermee om te gaan;</w:t>
      </w:r>
      <w:r w:rsidRPr="005C7D11">
        <w:rPr>
          <w:bCs/>
          <w:i/>
        </w:rPr>
        <w:br/>
        <w:t>   5) de procedure voor klachtenbehandeling en klachtenregistratie;</w:t>
      </w:r>
      <w:r w:rsidRPr="005C7D11">
        <w:rPr>
          <w:bCs/>
          <w:i/>
        </w:rPr>
        <w:br/>
        <w:t>   6) de werkwijzen voor zelfevaluatie;</w:t>
      </w:r>
      <w:r w:rsidRPr="005C7D11">
        <w:rPr>
          <w:bCs/>
          <w:i/>
        </w:rPr>
        <w:br/>
        <w:t>   7) een weergave van de kwaliteitsplanning op basis van zelfevaluatie:</w:t>
      </w:r>
      <w:r w:rsidRPr="005C7D11">
        <w:rPr>
          <w:bCs/>
          <w:i/>
        </w:rPr>
        <w:br/>
        <w:t>   a) de aanpak en doelstellingen van de zelfevaluatie;</w:t>
      </w:r>
      <w:r w:rsidRPr="005C7D11">
        <w:rPr>
          <w:bCs/>
          <w:i/>
        </w:rPr>
        <w:br/>
        <w:t>   b) de kwaliteitsplanning op basis van zelfevaluatie;</w:t>
      </w:r>
      <w:r w:rsidRPr="005C7D11">
        <w:rPr>
          <w:bCs/>
          <w:i/>
        </w:rPr>
        <w:br/>
        <w:t>   c) de aanpak van de monitoring.</w:t>
      </w:r>
      <w:r w:rsidRPr="005C7D11">
        <w:rPr>
          <w:bCs/>
          <w:i/>
        </w:rPr>
        <w:br/>
        <w:t>   § 3. Het Vlaams instituut en de regionale instituten voeren in het kader van deugdelijk bestuur een kwaliteitsvol en transparant beleid op het vlak van:</w:t>
      </w:r>
      <w:r w:rsidRPr="005C7D11">
        <w:rPr>
          <w:bCs/>
          <w:i/>
        </w:rPr>
        <w:br/>
        <w:t>   1° hun doelstellingen en de beoogde maatschappelijke meerwaarde;</w:t>
      </w:r>
      <w:r w:rsidRPr="005C7D11">
        <w:rPr>
          <w:bCs/>
          <w:i/>
        </w:rPr>
        <w:br/>
        <w:t>   2° de strategieën om hun doelstellingen en maatschappelijke meerwaarde te verwezenlijken;</w:t>
      </w:r>
      <w:r w:rsidRPr="005C7D11">
        <w:rPr>
          <w:bCs/>
          <w:i/>
        </w:rPr>
        <w:br/>
        <w:t>   3° hun structurele en maatschappelijke inbedding en positionering;</w:t>
      </w:r>
      <w:r w:rsidRPr="005C7D11">
        <w:rPr>
          <w:bCs/>
          <w:i/>
        </w:rPr>
        <w:br/>
        <w:t>   4° hun bestuur en de samenstelling, bevoegdheden en taakafbakening van de verschillende bestuursorganen, namelijk de algemene vergadering, de raad van bestuur, het dagelijks bestuur en de directie;</w:t>
      </w:r>
      <w:r w:rsidRPr="005C7D11">
        <w:rPr>
          <w:bCs/>
          <w:i/>
        </w:rPr>
        <w:br/>
        <w:t>   5° de procedure voor werving en ondersteuning van bestuurders en de principes inzake hun profiel, competenties, engagement, integriteit, onafhankelijkheid, vergoeding, onverenigbaarheden, belangenconflicten;</w:t>
      </w:r>
      <w:r w:rsidRPr="005C7D11">
        <w:rPr>
          <w:bCs/>
          <w:i/>
        </w:rPr>
        <w:br/>
        <w:t>   6° de voorbereiding, frequentie, besluitvorming, opvolging en verslaggeving van vergaderingen van de raad van bestuur en de algemene vergadering, en de communicatie daarover;</w:t>
      </w:r>
      <w:r w:rsidRPr="005C7D11">
        <w:rPr>
          <w:bCs/>
          <w:i/>
        </w:rPr>
        <w:br/>
        <w:t>   7° de regelmatige evaluatie van de werking en de realisatie van de doelstellingen;</w:t>
      </w:r>
      <w:r w:rsidRPr="005C7D11">
        <w:rPr>
          <w:bCs/>
          <w:i/>
        </w:rPr>
        <w:br/>
        <w:t>   8° het algemeen beheer en het beheer van de financiële, materiële en personele middelen;</w:t>
      </w:r>
      <w:r w:rsidRPr="005C7D11">
        <w:rPr>
          <w:bCs/>
          <w:i/>
        </w:rPr>
        <w:br/>
        <w:t>   9° klachtenbehandeling en klachtenregistratie;</w:t>
      </w:r>
      <w:r w:rsidRPr="005C7D11">
        <w:rPr>
          <w:bCs/>
          <w:i/>
        </w:rPr>
        <w:br/>
        <w:t>   10° de betrokkenheid van en de verantwoording voor interne en externe belanghebbenden.</w:t>
      </w:r>
      <w:r w:rsidRPr="005C7D11">
        <w:rPr>
          <w:bCs/>
          <w:i/>
        </w:rPr>
        <w:br/>
        <w:t xml:space="preserve">   Het instituut moet in de beleidsvoering kunnen aantonen dat het de beginselen van deugdelijk bestuur voor de </w:t>
      </w:r>
      <w:proofErr w:type="spellStart"/>
      <w:r w:rsidRPr="005C7D11">
        <w:rPr>
          <w:bCs/>
          <w:i/>
        </w:rPr>
        <w:t>social</w:t>
      </w:r>
      <w:proofErr w:type="spellEnd"/>
      <w:r w:rsidRPr="005C7D11">
        <w:rPr>
          <w:bCs/>
          <w:i/>
        </w:rPr>
        <w:t xml:space="preserve"> </w:t>
      </w:r>
      <w:proofErr w:type="spellStart"/>
      <w:r w:rsidRPr="005C7D11">
        <w:rPr>
          <w:bCs/>
          <w:i/>
        </w:rPr>
        <w:t>profit</w:t>
      </w:r>
      <w:proofErr w:type="spellEnd"/>
      <w:r w:rsidRPr="005C7D11">
        <w:rPr>
          <w:bCs/>
          <w:i/>
        </w:rPr>
        <w:t xml:space="preserve"> toepast, onder meer aan de hand van zijn statuten, huishoudelijke reglementen, </w:t>
      </w:r>
      <w:r w:rsidRPr="005C7D11">
        <w:rPr>
          <w:bCs/>
          <w:i/>
        </w:rPr>
        <w:lastRenderedPageBreak/>
        <w:t>verslagen van bestuursorganen, strategisch meerjarenplan, voortgangsrapporten, en ze bekendmaken bij zijn belanghebbenden.</w:t>
      </w:r>
      <w:r w:rsidRPr="005C7D11">
        <w:rPr>
          <w:bCs/>
          <w:i/>
        </w:rPr>
        <w:br/>
      </w:r>
    </w:p>
    <w:tbl>
      <w:tblPr>
        <w:tblStyle w:val="Tabelraster"/>
        <w:tblW w:w="0" w:type="auto"/>
        <w:tblLook w:val="04A0" w:firstRow="1" w:lastRow="0" w:firstColumn="1" w:lastColumn="0" w:noHBand="0" w:noVBand="1"/>
      </w:tblPr>
      <w:tblGrid>
        <w:gridCol w:w="8199"/>
        <w:gridCol w:w="1712"/>
      </w:tblGrid>
      <w:tr w:rsidR="000C6363" w:rsidRPr="005C7D11" w14:paraId="3AF1D751" w14:textId="77777777" w:rsidTr="00FF053C">
        <w:tc>
          <w:tcPr>
            <w:tcW w:w="8199" w:type="dxa"/>
          </w:tcPr>
          <w:p w14:paraId="6B494424" w14:textId="77777777" w:rsidR="000C6363" w:rsidRPr="005C7D11" w:rsidRDefault="000C6363" w:rsidP="00FF053C">
            <w:pPr>
              <w:rPr>
                <w:lang w:eastAsia="nl-NL"/>
              </w:rPr>
            </w:pPr>
            <w:proofErr w:type="spellStart"/>
            <w:r w:rsidRPr="005C7D11">
              <w:rPr>
                <w:lang w:eastAsia="nl-NL"/>
              </w:rPr>
              <w:t>Er</w:t>
            </w:r>
            <w:proofErr w:type="spellEnd"/>
            <w:r w:rsidRPr="005C7D11">
              <w:rPr>
                <w:lang w:eastAsia="nl-NL"/>
              </w:rPr>
              <w:t xml:space="preserve"> is </w:t>
            </w:r>
            <w:proofErr w:type="spellStart"/>
            <w:r w:rsidRPr="005C7D11">
              <w:rPr>
                <w:lang w:eastAsia="nl-NL"/>
              </w:rPr>
              <w:t>een</w:t>
            </w:r>
            <w:proofErr w:type="spellEnd"/>
            <w:r w:rsidRPr="005C7D11">
              <w:rPr>
                <w:lang w:eastAsia="nl-NL"/>
              </w:rPr>
              <w:t xml:space="preserve"> </w:t>
            </w:r>
            <w:proofErr w:type="spellStart"/>
            <w:r w:rsidRPr="005C7D11">
              <w:rPr>
                <w:lang w:eastAsia="nl-NL"/>
              </w:rPr>
              <w:t>kwaliteitshandboek</w:t>
            </w:r>
            <w:proofErr w:type="spellEnd"/>
          </w:p>
        </w:tc>
        <w:tc>
          <w:tcPr>
            <w:tcW w:w="1712" w:type="dxa"/>
          </w:tcPr>
          <w:p w14:paraId="74C8159B" w14:textId="77777777" w:rsidR="000C6363" w:rsidRPr="005C7D11" w:rsidRDefault="000C6363" w:rsidP="00FF053C">
            <w:pPr>
              <w:rPr>
                <w:lang w:eastAsia="nl-NL"/>
              </w:rPr>
            </w:pPr>
            <w:r>
              <w:rPr>
                <w:rFonts w:cs="Calibri"/>
                <w:lang w:val="nl-NL"/>
              </w:rPr>
              <w:t>Ja/Nee</w:t>
            </w:r>
          </w:p>
        </w:tc>
      </w:tr>
      <w:tr w:rsidR="000C6363" w:rsidRPr="005C7D11" w14:paraId="414FC2B3" w14:textId="77777777" w:rsidTr="00FF053C">
        <w:tc>
          <w:tcPr>
            <w:tcW w:w="8199" w:type="dxa"/>
          </w:tcPr>
          <w:p w14:paraId="191D2CEE" w14:textId="77777777" w:rsidR="000C6363" w:rsidRPr="005C7D11" w:rsidRDefault="000C6363" w:rsidP="00FF053C">
            <w:pPr>
              <w:rPr>
                <w:lang w:val="nl-BE" w:eastAsia="nl-NL"/>
              </w:rPr>
            </w:pPr>
            <w:r w:rsidRPr="005C7D11">
              <w:rPr>
                <w:lang w:val="nl-BE" w:eastAsia="nl-NL"/>
              </w:rPr>
              <w:t xml:space="preserve">Het bevat de </w:t>
            </w:r>
            <w:r w:rsidRPr="005C7D11">
              <w:rPr>
                <w:bCs/>
                <w:lang w:val="nl-BE"/>
              </w:rPr>
              <w:t>organisatorische structuur, bevoegdheden en verantwoordelijkheden van het instituut</w:t>
            </w:r>
          </w:p>
        </w:tc>
        <w:tc>
          <w:tcPr>
            <w:tcW w:w="1712" w:type="dxa"/>
          </w:tcPr>
          <w:p w14:paraId="0F5169AD" w14:textId="77777777" w:rsidR="000C6363" w:rsidRPr="005C7D11" w:rsidRDefault="000C6363" w:rsidP="00FF053C">
            <w:pPr>
              <w:rPr>
                <w:lang w:val="nl-BE" w:eastAsia="nl-NL"/>
              </w:rPr>
            </w:pPr>
            <w:r w:rsidRPr="005C7D11">
              <w:rPr>
                <w:lang w:val="nl-BE" w:eastAsia="nl-NL"/>
              </w:rPr>
              <w:t>Ja/Nee</w:t>
            </w:r>
          </w:p>
        </w:tc>
      </w:tr>
      <w:tr w:rsidR="000C6363" w:rsidRPr="005C7D11" w14:paraId="02DEF721" w14:textId="77777777" w:rsidTr="00FF053C">
        <w:tc>
          <w:tcPr>
            <w:tcW w:w="8199" w:type="dxa"/>
          </w:tcPr>
          <w:p w14:paraId="2BED375A" w14:textId="77777777" w:rsidR="000C6363" w:rsidRPr="005C7D11" w:rsidRDefault="000C6363" w:rsidP="00FF053C">
            <w:pPr>
              <w:rPr>
                <w:lang w:val="nl-BE" w:eastAsia="nl-NL"/>
              </w:rPr>
            </w:pPr>
            <w:r w:rsidRPr="005C7D11">
              <w:rPr>
                <w:lang w:val="nl-BE" w:eastAsia="nl-NL"/>
              </w:rPr>
              <w:t>Er is een procedure zelfevaluatie</w:t>
            </w:r>
          </w:p>
        </w:tc>
        <w:tc>
          <w:tcPr>
            <w:tcW w:w="1712" w:type="dxa"/>
          </w:tcPr>
          <w:p w14:paraId="467147DE" w14:textId="77777777" w:rsidR="000C6363" w:rsidRPr="005C7D11" w:rsidRDefault="000C6363" w:rsidP="00FF053C">
            <w:pPr>
              <w:rPr>
                <w:lang w:val="nl-BE" w:eastAsia="nl-NL"/>
              </w:rPr>
            </w:pPr>
            <w:r w:rsidRPr="005C7D11">
              <w:rPr>
                <w:lang w:val="nl-BE" w:eastAsia="nl-NL"/>
              </w:rPr>
              <w:t>Ja/Nee</w:t>
            </w:r>
          </w:p>
        </w:tc>
      </w:tr>
      <w:tr w:rsidR="000C6363" w:rsidRPr="005C7D11" w14:paraId="31398EF3" w14:textId="77777777" w:rsidTr="00FF053C">
        <w:tc>
          <w:tcPr>
            <w:tcW w:w="8199" w:type="dxa"/>
          </w:tcPr>
          <w:p w14:paraId="3EBB5A8C" w14:textId="77777777" w:rsidR="000C6363" w:rsidRPr="005C7D11" w:rsidRDefault="000C6363" w:rsidP="00FF053C">
            <w:pPr>
              <w:rPr>
                <w:lang w:val="nl-BE" w:eastAsia="nl-NL"/>
              </w:rPr>
            </w:pPr>
            <w:r w:rsidRPr="005C7D11">
              <w:rPr>
                <w:lang w:val="nl-BE" w:eastAsia="nl-NL"/>
              </w:rPr>
              <w:t>Er is een procedure kwaliteitsplanning</w:t>
            </w:r>
          </w:p>
        </w:tc>
        <w:tc>
          <w:tcPr>
            <w:tcW w:w="1712" w:type="dxa"/>
          </w:tcPr>
          <w:p w14:paraId="348D711F" w14:textId="77777777" w:rsidR="000C6363" w:rsidRPr="005C7D11" w:rsidRDefault="000C6363" w:rsidP="00FF053C">
            <w:pPr>
              <w:rPr>
                <w:lang w:val="nl-BE" w:eastAsia="nl-NL"/>
              </w:rPr>
            </w:pPr>
            <w:r w:rsidRPr="005C7D11">
              <w:rPr>
                <w:lang w:val="nl-BE" w:eastAsia="nl-NL"/>
              </w:rPr>
              <w:t>Ja/Nee</w:t>
            </w:r>
          </w:p>
        </w:tc>
      </w:tr>
      <w:tr w:rsidR="000C6363" w:rsidRPr="005C7D11" w14:paraId="70832FCF" w14:textId="77777777" w:rsidTr="00FF053C">
        <w:tc>
          <w:tcPr>
            <w:tcW w:w="8199" w:type="dxa"/>
          </w:tcPr>
          <w:p w14:paraId="082DCE35" w14:textId="77777777" w:rsidR="000C6363" w:rsidRPr="005C7D11" w:rsidRDefault="000C6363" w:rsidP="00FF053C">
            <w:pPr>
              <w:rPr>
                <w:lang w:val="nl-BE" w:eastAsia="nl-NL"/>
              </w:rPr>
            </w:pPr>
            <w:r w:rsidRPr="005C7D11">
              <w:rPr>
                <w:lang w:val="nl-BE" w:eastAsia="nl-NL"/>
              </w:rPr>
              <w:t>Er is een procedure klachtenbehandeling en registratie</w:t>
            </w:r>
          </w:p>
        </w:tc>
        <w:tc>
          <w:tcPr>
            <w:tcW w:w="1712" w:type="dxa"/>
          </w:tcPr>
          <w:p w14:paraId="604C7722" w14:textId="77777777" w:rsidR="000C6363" w:rsidRPr="005C7D11" w:rsidRDefault="000C6363" w:rsidP="00FF053C">
            <w:pPr>
              <w:rPr>
                <w:lang w:val="nl-BE" w:eastAsia="nl-NL"/>
              </w:rPr>
            </w:pPr>
            <w:r w:rsidRPr="005C7D11">
              <w:rPr>
                <w:lang w:val="nl-BE" w:eastAsia="nl-NL"/>
              </w:rPr>
              <w:t>Ja/Nee</w:t>
            </w:r>
          </w:p>
        </w:tc>
      </w:tr>
      <w:tr w:rsidR="000C6363" w:rsidRPr="005C7D11" w14:paraId="02E03C9B" w14:textId="77777777" w:rsidTr="00FF053C">
        <w:tc>
          <w:tcPr>
            <w:tcW w:w="8199" w:type="dxa"/>
          </w:tcPr>
          <w:p w14:paraId="73CE1DF2" w14:textId="77777777" w:rsidR="000C6363" w:rsidRPr="005C7D11" w:rsidRDefault="000C6363" w:rsidP="00FF053C">
            <w:pPr>
              <w:rPr>
                <w:lang w:val="nl-BE" w:eastAsia="nl-NL"/>
              </w:rPr>
            </w:pPr>
            <w:r w:rsidRPr="005C7D11">
              <w:rPr>
                <w:lang w:val="nl-BE" w:eastAsia="nl-NL"/>
              </w:rPr>
              <w:t>Er is een procedure grensoverschrijdend gedrag</w:t>
            </w:r>
          </w:p>
        </w:tc>
        <w:tc>
          <w:tcPr>
            <w:tcW w:w="1712" w:type="dxa"/>
          </w:tcPr>
          <w:p w14:paraId="455FAF98" w14:textId="77777777" w:rsidR="000C6363" w:rsidRPr="005C7D11" w:rsidRDefault="000C6363" w:rsidP="00FF053C">
            <w:pPr>
              <w:rPr>
                <w:lang w:val="nl-BE" w:eastAsia="nl-NL"/>
              </w:rPr>
            </w:pPr>
            <w:r w:rsidRPr="005C7D11">
              <w:rPr>
                <w:lang w:val="nl-BE" w:eastAsia="nl-NL"/>
              </w:rPr>
              <w:t>Ja/Nee</w:t>
            </w:r>
          </w:p>
        </w:tc>
      </w:tr>
      <w:tr w:rsidR="000C6363" w:rsidRPr="005C7D11" w14:paraId="2192C603" w14:textId="77777777" w:rsidTr="00FF053C">
        <w:trPr>
          <w:trHeight w:val="1383"/>
        </w:trPr>
        <w:tc>
          <w:tcPr>
            <w:tcW w:w="9911" w:type="dxa"/>
            <w:gridSpan w:val="2"/>
          </w:tcPr>
          <w:p w14:paraId="6F81A660" w14:textId="77777777" w:rsidR="000C6363" w:rsidRPr="002A10FD" w:rsidRDefault="000C6363" w:rsidP="00FF053C">
            <w:pPr>
              <w:pStyle w:val="Default"/>
              <w:rPr>
                <w:rFonts w:cstheme="minorHAnsi"/>
                <w:sz w:val="22"/>
                <w:szCs w:val="22"/>
                <w:lang w:val="nl-NL" w:eastAsia="nl-NL"/>
              </w:rPr>
            </w:pPr>
            <w:r w:rsidRPr="002A10FD">
              <w:rPr>
                <w:rFonts w:cstheme="minorHAnsi"/>
                <w:sz w:val="22"/>
                <w:szCs w:val="22"/>
                <w:lang w:val="nl-NL" w:eastAsia="nl-NL"/>
              </w:rPr>
              <w:t>Toelichting:</w:t>
            </w:r>
            <w:r w:rsidRPr="002A10FD">
              <w:rPr>
                <w:rFonts w:cstheme="minorHAnsi"/>
                <w:sz w:val="22"/>
                <w:szCs w:val="22"/>
                <w:lang w:val="nl-NL" w:eastAsia="nl-NL"/>
              </w:rPr>
              <w:br/>
            </w:r>
          </w:p>
          <w:p w14:paraId="5BD8A730" w14:textId="77777777" w:rsidR="000C6363" w:rsidRPr="005C7D11" w:rsidRDefault="000C6363" w:rsidP="00FF053C">
            <w:pPr>
              <w:rPr>
                <w:lang w:val="nl-BE" w:eastAsia="nl-NL"/>
              </w:rPr>
            </w:pPr>
          </w:p>
        </w:tc>
      </w:tr>
    </w:tbl>
    <w:p w14:paraId="16C3384F" w14:textId="77777777" w:rsidR="000C6363" w:rsidRPr="005C7D11" w:rsidRDefault="000C6363" w:rsidP="000C6363">
      <w:pPr>
        <w:rPr>
          <w:lang w:eastAsia="nl-NL"/>
        </w:rPr>
      </w:pPr>
    </w:p>
    <w:p w14:paraId="14C25B28" w14:textId="77777777" w:rsidR="000C6363" w:rsidRPr="005C7D11" w:rsidRDefault="000C6363" w:rsidP="000C6363">
      <w:pPr>
        <w:shd w:val="clear" w:color="auto" w:fill="F2F2F2" w:themeFill="background1" w:themeFillShade="F2"/>
        <w:spacing w:line="270" w:lineRule="exact"/>
        <w:jc w:val="both"/>
        <w:rPr>
          <w:rFonts w:cs="Calibri"/>
        </w:rPr>
      </w:pPr>
      <w:r w:rsidRPr="005C7D11">
        <w:rPr>
          <w:rFonts w:eastAsia="Calibri" w:cs="Calibri"/>
          <w:b/>
          <w:bCs/>
        </w:rPr>
        <w:t>Project 1: Vaststellingen m.b.t. beschikken over een kwaliteitshandboek.</w:t>
      </w:r>
    </w:p>
    <w:tbl>
      <w:tblPr>
        <w:tblStyle w:val="Tabelraster5"/>
        <w:tblW w:w="5000" w:type="pct"/>
        <w:tblLook w:val="04A0" w:firstRow="1" w:lastRow="0" w:firstColumn="1" w:lastColumn="0" w:noHBand="0" w:noVBand="1"/>
      </w:tblPr>
      <w:tblGrid>
        <w:gridCol w:w="8987"/>
        <w:gridCol w:w="924"/>
      </w:tblGrid>
      <w:tr w:rsidR="000C6363" w:rsidRPr="005C7D11" w14:paraId="7694E427" w14:textId="77777777" w:rsidTr="00FF053C">
        <w:tc>
          <w:tcPr>
            <w:tcW w:w="4534" w:type="pct"/>
            <w:shd w:val="clear" w:color="auto" w:fill="F2F2F2" w:themeFill="background1" w:themeFillShade="F2"/>
          </w:tcPr>
          <w:p w14:paraId="7F2FBB16" w14:textId="77777777" w:rsidR="000C6363" w:rsidRPr="005C7D11" w:rsidRDefault="000C6363" w:rsidP="00FF053C">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5C7D11">
              <w:rPr>
                <w:lang w:eastAsia="nl-NL"/>
              </w:rPr>
              <w:t>Het kwaliteitshandboek is een werkinstrument voor de medewerkers</w:t>
            </w:r>
          </w:p>
        </w:tc>
        <w:tc>
          <w:tcPr>
            <w:tcW w:w="466" w:type="pct"/>
            <w:shd w:val="clear" w:color="auto" w:fill="F2F2F2" w:themeFill="background1" w:themeFillShade="F2"/>
          </w:tcPr>
          <w:p w14:paraId="6529259D" w14:textId="77777777" w:rsidR="000C6363" w:rsidRPr="005C7D11" w:rsidRDefault="000C6363" w:rsidP="00FF053C">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5C7D11">
              <w:rPr>
                <w:lang w:eastAsia="nl-NL"/>
              </w:rPr>
              <w:t>Ja/Nee</w:t>
            </w:r>
          </w:p>
        </w:tc>
      </w:tr>
      <w:tr w:rsidR="000C6363" w:rsidRPr="005C7D11" w14:paraId="7D9326F4" w14:textId="77777777" w:rsidTr="00FF053C">
        <w:tc>
          <w:tcPr>
            <w:tcW w:w="5000" w:type="pct"/>
            <w:gridSpan w:val="2"/>
            <w:shd w:val="clear" w:color="auto" w:fill="F2F2F2" w:themeFill="background1" w:themeFillShade="F2"/>
          </w:tcPr>
          <w:p w14:paraId="60DCA338" w14:textId="77777777" w:rsidR="000C6363" w:rsidRPr="005C7D11" w:rsidRDefault="000C6363" w:rsidP="00FF053C">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5C7D11">
              <w:rPr>
                <w:rFonts w:eastAsia="Times New Roman" w:cs="Calibri"/>
                <w:lang w:val="nl-NL" w:eastAsia="nl-NL"/>
              </w:rPr>
              <w:t>Toelichting:</w:t>
            </w:r>
          </w:p>
          <w:p w14:paraId="0B6E8632" w14:textId="77777777" w:rsidR="000C6363" w:rsidRDefault="000C6363" w:rsidP="00FF053C">
            <w:pPr>
              <w:widowControl w:val="0"/>
              <w:shd w:val="clear" w:color="auto" w:fill="F2F2F2" w:themeFill="background1" w:themeFillShade="F2"/>
              <w:tabs>
                <w:tab w:val="left" w:pos="7941"/>
                <w:tab w:val="left" w:pos="8885"/>
              </w:tabs>
              <w:spacing w:line="270" w:lineRule="exact"/>
              <w:contextualSpacing/>
              <w:jc w:val="both"/>
              <w:rPr>
                <w:rFonts w:eastAsia="Times New Roman" w:cs="Calibri"/>
                <w:lang w:val="nl-NL" w:eastAsia="nl-NL"/>
              </w:rPr>
            </w:pPr>
          </w:p>
          <w:p w14:paraId="2A1EE064" w14:textId="77777777" w:rsidR="000C6363" w:rsidRPr="005C7D11" w:rsidRDefault="000C6363" w:rsidP="00FF053C">
            <w:pPr>
              <w:widowControl w:val="0"/>
              <w:shd w:val="clear" w:color="auto" w:fill="F2F2F2" w:themeFill="background1" w:themeFillShade="F2"/>
              <w:tabs>
                <w:tab w:val="left" w:pos="7941"/>
                <w:tab w:val="left" w:pos="8885"/>
              </w:tabs>
              <w:spacing w:line="270" w:lineRule="exact"/>
              <w:contextualSpacing/>
              <w:jc w:val="both"/>
              <w:rPr>
                <w:rFonts w:eastAsia="Times New Roman" w:cs="Calibri"/>
                <w:lang w:val="nl-NL" w:eastAsia="nl-NL"/>
              </w:rPr>
            </w:pPr>
          </w:p>
        </w:tc>
      </w:tr>
    </w:tbl>
    <w:p w14:paraId="114A5B8D" w14:textId="77777777" w:rsidR="000C6363" w:rsidRPr="005C7D11" w:rsidRDefault="000C6363" w:rsidP="000C6363">
      <w:pPr>
        <w:shd w:val="clear" w:color="auto" w:fill="F2F2F2" w:themeFill="background1" w:themeFillShade="F2"/>
        <w:rPr>
          <w:lang w:eastAsia="nl-NL"/>
        </w:rPr>
      </w:pPr>
    </w:p>
    <w:p w14:paraId="6CA6DBE7" w14:textId="77777777" w:rsidR="000C6363" w:rsidRPr="005C7D11" w:rsidRDefault="000C6363" w:rsidP="000C6363">
      <w:pPr>
        <w:spacing w:line="270" w:lineRule="exact"/>
        <w:jc w:val="both"/>
        <w:rPr>
          <w:rFonts w:eastAsia="Calibri" w:cs="Calibri"/>
          <w:b/>
          <w:bCs/>
        </w:rPr>
      </w:pPr>
    </w:p>
    <w:p w14:paraId="6FEA76EF" w14:textId="77777777" w:rsidR="000C6363" w:rsidRPr="005C7D11" w:rsidRDefault="000C6363" w:rsidP="000C6363">
      <w:pPr>
        <w:shd w:val="clear" w:color="auto" w:fill="F2F2F2" w:themeFill="background1" w:themeFillShade="F2"/>
        <w:spacing w:line="270" w:lineRule="exact"/>
        <w:jc w:val="both"/>
        <w:rPr>
          <w:rFonts w:cs="Calibri"/>
        </w:rPr>
      </w:pPr>
      <w:r w:rsidRPr="005C7D11">
        <w:rPr>
          <w:rFonts w:eastAsia="Calibri" w:cs="Calibri"/>
          <w:b/>
          <w:bCs/>
        </w:rPr>
        <w:t>Project 2: Vaststellingen m.b.t. beschikken over een kwaliteitshandboek.</w:t>
      </w:r>
    </w:p>
    <w:tbl>
      <w:tblPr>
        <w:tblStyle w:val="Tabelraster5"/>
        <w:tblW w:w="5000" w:type="pct"/>
        <w:tblLook w:val="04A0" w:firstRow="1" w:lastRow="0" w:firstColumn="1" w:lastColumn="0" w:noHBand="0" w:noVBand="1"/>
      </w:tblPr>
      <w:tblGrid>
        <w:gridCol w:w="8987"/>
        <w:gridCol w:w="924"/>
      </w:tblGrid>
      <w:tr w:rsidR="000C6363" w:rsidRPr="005C7D11" w14:paraId="56D16798" w14:textId="77777777" w:rsidTr="00FF053C">
        <w:tc>
          <w:tcPr>
            <w:tcW w:w="4534" w:type="pct"/>
            <w:shd w:val="clear" w:color="auto" w:fill="F2F2F2" w:themeFill="background1" w:themeFillShade="F2"/>
          </w:tcPr>
          <w:p w14:paraId="10E1B0C1" w14:textId="77777777" w:rsidR="000C6363" w:rsidRPr="005C7D11" w:rsidRDefault="000C6363" w:rsidP="00FF053C">
            <w:pPr>
              <w:widowControl w:val="0"/>
              <w:shd w:val="clear" w:color="auto" w:fill="F2F2F2" w:themeFill="background1" w:themeFillShade="F2"/>
              <w:tabs>
                <w:tab w:val="left" w:pos="7941"/>
                <w:tab w:val="left" w:pos="8885"/>
              </w:tabs>
              <w:spacing w:line="270" w:lineRule="exact"/>
              <w:jc w:val="both"/>
              <w:rPr>
                <w:rFonts w:eastAsia="Times New Roman" w:cs="Calibri"/>
                <w:lang w:val="nl-NL" w:eastAsia="nl-NL"/>
              </w:rPr>
            </w:pPr>
            <w:r w:rsidRPr="005C7D11">
              <w:rPr>
                <w:lang w:eastAsia="nl-NL"/>
              </w:rPr>
              <w:t>Het kwaliteitshandboek is een werkinstrument voor de medewerkers</w:t>
            </w:r>
          </w:p>
        </w:tc>
        <w:tc>
          <w:tcPr>
            <w:tcW w:w="466" w:type="pct"/>
            <w:shd w:val="clear" w:color="auto" w:fill="F2F2F2" w:themeFill="background1" w:themeFillShade="F2"/>
          </w:tcPr>
          <w:p w14:paraId="3D468E64" w14:textId="77777777" w:rsidR="000C6363" w:rsidRPr="005C7D11" w:rsidRDefault="000C6363" w:rsidP="00FF053C">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5C7D11">
              <w:rPr>
                <w:lang w:eastAsia="nl-NL"/>
              </w:rPr>
              <w:t>Ja/Nee</w:t>
            </w:r>
          </w:p>
        </w:tc>
      </w:tr>
      <w:tr w:rsidR="000C6363" w:rsidRPr="005C7D11" w14:paraId="525F994B" w14:textId="77777777" w:rsidTr="00FF053C">
        <w:tc>
          <w:tcPr>
            <w:tcW w:w="5000" w:type="pct"/>
            <w:gridSpan w:val="2"/>
            <w:shd w:val="clear" w:color="auto" w:fill="F2F2F2" w:themeFill="background1" w:themeFillShade="F2"/>
          </w:tcPr>
          <w:p w14:paraId="616BFE4E" w14:textId="77777777" w:rsidR="000C6363" w:rsidRPr="005C7D11" w:rsidRDefault="000C6363" w:rsidP="00FF053C">
            <w:pPr>
              <w:widowControl w:val="0"/>
              <w:shd w:val="clear" w:color="auto" w:fill="F2F2F2" w:themeFill="background1" w:themeFillShade="F2"/>
              <w:tabs>
                <w:tab w:val="left" w:pos="7941"/>
                <w:tab w:val="left" w:pos="8885"/>
              </w:tabs>
              <w:spacing w:line="270" w:lineRule="exact"/>
              <w:rPr>
                <w:rFonts w:eastAsia="Times New Roman" w:cs="Calibri"/>
                <w:lang w:val="nl-NL" w:eastAsia="nl-NL"/>
              </w:rPr>
            </w:pPr>
            <w:r w:rsidRPr="005C7D11">
              <w:rPr>
                <w:rFonts w:eastAsia="Times New Roman" w:cs="Calibri"/>
                <w:lang w:val="nl-NL" w:eastAsia="nl-NL"/>
              </w:rPr>
              <w:t>Toelichting:</w:t>
            </w:r>
          </w:p>
          <w:p w14:paraId="0707D413" w14:textId="77777777" w:rsidR="000C6363" w:rsidRPr="005C7D11" w:rsidRDefault="000C6363" w:rsidP="00FF053C">
            <w:pPr>
              <w:widowControl w:val="0"/>
              <w:tabs>
                <w:tab w:val="left" w:pos="7941"/>
                <w:tab w:val="left" w:pos="8885"/>
              </w:tabs>
              <w:jc w:val="both"/>
              <w:rPr>
                <w:rFonts w:eastAsia="Times New Roman" w:cs="Calibri"/>
                <w:lang w:val="nl-NL" w:eastAsia="nl-NL"/>
              </w:rPr>
            </w:pPr>
          </w:p>
        </w:tc>
      </w:tr>
    </w:tbl>
    <w:p w14:paraId="708EBF05" w14:textId="77777777" w:rsidR="000C6363" w:rsidRPr="005C7D11" w:rsidRDefault="000C6363" w:rsidP="000C6363">
      <w:pPr>
        <w:rPr>
          <w:lang w:val="nl-NL" w:eastAsia="nl-NL"/>
        </w:rPr>
      </w:pPr>
    </w:p>
    <w:p w14:paraId="2F431DA0" w14:textId="77777777" w:rsidR="000C6363" w:rsidRPr="00B35629" w:rsidRDefault="000C6363" w:rsidP="00B9659D">
      <w:pPr>
        <w:pStyle w:val="Kop2"/>
        <w:numPr>
          <w:ilvl w:val="1"/>
          <w:numId w:val="4"/>
        </w:numPr>
        <w:rPr>
          <w:rFonts w:eastAsia="Times New Roman" w:cstheme="minorHAnsi"/>
          <w:lang w:val="nl-NL" w:eastAsia="nl-NL"/>
        </w:rPr>
      </w:pPr>
      <w:bookmarkStart w:id="43" w:name="_Toc487037687"/>
      <w:r w:rsidRPr="00B35629">
        <w:rPr>
          <w:rFonts w:eastAsia="Times New Roman" w:cstheme="minorHAnsi"/>
          <w:lang w:val="nl-NL" w:eastAsia="nl-NL"/>
        </w:rPr>
        <w:t>Zelfevaluatie (incl. gebruikerstevredenheid)</w:t>
      </w:r>
      <w:bookmarkEnd w:id="43"/>
    </w:p>
    <w:p w14:paraId="3CD451E0" w14:textId="77777777" w:rsidR="000C6363" w:rsidRPr="004538EB" w:rsidRDefault="000C6363" w:rsidP="000C6363">
      <w:pPr>
        <w:widowControl w:val="0"/>
        <w:tabs>
          <w:tab w:val="left" w:pos="7941"/>
          <w:tab w:val="left" w:pos="8885"/>
        </w:tabs>
        <w:ind w:left="360"/>
        <w:jc w:val="both"/>
        <w:rPr>
          <w:rFonts w:eastAsia="Times New Roman" w:cstheme="minorHAnsi"/>
          <w:i/>
          <w:lang w:eastAsia="nl-NL"/>
        </w:rPr>
      </w:pPr>
      <w:r w:rsidRPr="004538EB">
        <w:rPr>
          <w:rFonts w:cstheme="minorHAnsi"/>
          <w:i/>
        </w:rPr>
        <w:t xml:space="preserve">BVR van 17 juli 2000; </w:t>
      </w:r>
      <w:r w:rsidRPr="004538EB">
        <w:rPr>
          <w:rFonts w:eastAsia="Times New Roman" w:cstheme="minorHAnsi"/>
          <w:i/>
          <w:lang w:eastAsia="nl-NL"/>
        </w:rPr>
        <w:t xml:space="preserve">Artikel 3ter §1 en §1, 3° </w:t>
      </w:r>
    </w:p>
    <w:p w14:paraId="4FBD6F8C" w14:textId="43424A59" w:rsidR="00052616" w:rsidRDefault="000C6363" w:rsidP="00B9659D">
      <w:pPr>
        <w:pStyle w:val="Lijstalinea"/>
        <w:numPr>
          <w:ilvl w:val="0"/>
          <w:numId w:val="9"/>
        </w:numPr>
      </w:pPr>
      <w:bookmarkStart w:id="44" w:name="_Toc482295841"/>
      <w:r w:rsidRPr="004538EB">
        <w:t>de werkwijzen voor zelfevaluatie;</w:t>
      </w:r>
    </w:p>
    <w:p w14:paraId="3855D48B" w14:textId="23460616" w:rsidR="000C6363" w:rsidRPr="00052616" w:rsidRDefault="000C6363" w:rsidP="00B9659D">
      <w:pPr>
        <w:pStyle w:val="Lijstalinea"/>
        <w:numPr>
          <w:ilvl w:val="0"/>
          <w:numId w:val="9"/>
        </w:numPr>
      </w:pPr>
      <w:r w:rsidRPr="004538EB">
        <w:t>een weergave van de kwaliteitsplanning op basis van zelfevaluatie:</w:t>
      </w:r>
      <w:bookmarkEnd w:id="44"/>
    </w:p>
    <w:p w14:paraId="4A9FBCCE" w14:textId="51F82E06" w:rsidR="008E186D" w:rsidRPr="004538EB" w:rsidRDefault="005C0C9C" w:rsidP="00B35629">
      <w:pPr>
        <w:spacing w:after="200" w:line="276" w:lineRule="auto"/>
        <w:ind w:left="708"/>
        <w:rPr>
          <w:rFonts w:cs="Arial"/>
        </w:rPr>
      </w:pPr>
      <w:r w:rsidRPr="004538EB">
        <w:rPr>
          <w:b/>
          <w:i/>
        </w:rPr>
        <w:t xml:space="preserve">   </w:t>
      </w:r>
      <w:r w:rsidRPr="004538EB">
        <w:rPr>
          <w:i/>
        </w:rPr>
        <w:t>a) de aanpak en doelstellingen van de zelfevaluatie;</w:t>
      </w:r>
      <w:r w:rsidRPr="004538EB">
        <w:rPr>
          <w:i/>
        </w:rPr>
        <w:br/>
        <w:t>   b) de kwaliteitsplanning op basis van zelfevaluatie;</w:t>
      </w:r>
      <w:r w:rsidRPr="004538EB">
        <w:rPr>
          <w:i/>
        </w:rPr>
        <w:br/>
        <w:t>   c) de aanpak van de monitoring.</w:t>
      </w:r>
      <w:r w:rsidRPr="004538EB">
        <w:rPr>
          <w:i/>
        </w:rPr>
        <w:br/>
      </w:r>
    </w:p>
    <w:p w14:paraId="2D905642" w14:textId="77777777" w:rsidR="005C0C9C" w:rsidRPr="004538EB" w:rsidRDefault="005C0C9C" w:rsidP="005C0C9C">
      <w:pPr>
        <w:spacing w:after="200" w:line="276" w:lineRule="auto"/>
        <w:rPr>
          <w:rFonts w:cs="Arial"/>
        </w:rPr>
      </w:pPr>
      <w:r w:rsidRPr="004538EB">
        <w:rPr>
          <w:rFonts w:cs="Arial"/>
        </w:rPr>
        <w:t>Toelichting:</w:t>
      </w:r>
    </w:p>
    <w:p w14:paraId="1549E1F8" w14:textId="07D6A195" w:rsidR="005C0C9C" w:rsidRDefault="005C0C9C" w:rsidP="005C0C9C">
      <w:pPr>
        <w:autoSpaceDE w:val="0"/>
        <w:autoSpaceDN w:val="0"/>
        <w:adjustRightInd w:val="0"/>
        <w:rPr>
          <w:rFonts w:eastAsiaTheme="minorHAnsi" w:cs="Calibri"/>
          <w:color w:val="000000"/>
          <w:lang w:eastAsia="en-US"/>
        </w:rPr>
      </w:pPr>
      <w:r w:rsidRPr="004538EB">
        <w:rPr>
          <w:rFonts w:eastAsiaTheme="minorHAnsi" w:cs="Calibri"/>
          <w:color w:val="000000"/>
          <w:lang w:eastAsia="en-US"/>
        </w:rPr>
        <w:t xml:space="preserve">De zelfevaluatie zal binnen de sector van start gaan </w:t>
      </w:r>
      <w:r w:rsidR="00995B80">
        <w:rPr>
          <w:rFonts w:eastAsiaTheme="minorHAnsi" w:cs="Calibri"/>
          <w:color w:val="000000"/>
          <w:lang w:eastAsia="en-US"/>
        </w:rPr>
        <w:t>half</w:t>
      </w:r>
      <w:r w:rsidRPr="004538EB">
        <w:rPr>
          <w:rFonts w:eastAsiaTheme="minorHAnsi" w:cs="Calibri"/>
          <w:color w:val="000000"/>
          <w:lang w:eastAsia="en-US"/>
        </w:rPr>
        <w:t xml:space="preserve"> 201</w:t>
      </w:r>
      <w:r w:rsidR="00995B80">
        <w:rPr>
          <w:rFonts w:eastAsiaTheme="minorHAnsi" w:cs="Calibri"/>
          <w:color w:val="000000"/>
          <w:lang w:eastAsia="en-US"/>
        </w:rPr>
        <w:t>8</w:t>
      </w:r>
      <w:r w:rsidRPr="004538EB">
        <w:rPr>
          <w:rFonts w:eastAsiaTheme="minorHAnsi" w:cs="Calibri"/>
          <w:color w:val="000000"/>
          <w:lang w:eastAsia="en-US"/>
        </w:rPr>
        <w:t>.  Op 09/10/2017 is hiertoe een startvergadering voo</w:t>
      </w:r>
      <w:r w:rsidR="00A14797">
        <w:rPr>
          <w:rFonts w:eastAsiaTheme="minorHAnsi" w:cs="Calibri"/>
          <w:color w:val="000000"/>
          <w:lang w:eastAsia="en-US"/>
        </w:rPr>
        <w:t>rzien van de werkgroep</w:t>
      </w:r>
      <w:r w:rsidRPr="004538EB">
        <w:rPr>
          <w:rFonts w:eastAsiaTheme="minorHAnsi" w:cs="Calibri"/>
          <w:color w:val="000000"/>
          <w:lang w:eastAsia="en-US"/>
        </w:rPr>
        <w:t xml:space="preserve"> </w:t>
      </w:r>
      <w:proofErr w:type="spellStart"/>
      <w:r w:rsidR="004903A4" w:rsidRPr="00A14797">
        <w:rPr>
          <w:rFonts w:eastAsiaTheme="minorHAnsi" w:cs="Calibri"/>
          <w:lang w:eastAsia="en-US"/>
        </w:rPr>
        <w:t>Kwanning</w:t>
      </w:r>
      <w:proofErr w:type="spellEnd"/>
      <w:r w:rsidR="004903A4" w:rsidRPr="00A14797">
        <w:rPr>
          <w:rFonts w:eastAsiaTheme="minorHAnsi" w:cs="Calibri"/>
          <w:lang w:eastAsia="en-US"/>
        </w:rPr>
        <w:t xml:space="preserve"> </w:t>
      </w:r>
      <w:r w:rsidRPr="004538EB">
        <w:rPr>
          <w:rFonts w:eastAsiaTheme="minorHAnsi" w:cs="Calibri"/>
          <w:color w:val="000000"/>
          <w:lang w:eastAsia="en-US"/>
        </w:rPr>
        <w:t>(Kwaliteit en Planning) onder Samenlevingsopbouw Vlaanderen. Daarom is het nog te vroeg om de zelfevaluatie te bekijken tijdens deze inspectieronde.</w:t>
      </w:r>
    </w:p>
    <w:p w14:paraId="53A1B9D1" w14:textId="10939DFE" w:rsidR="005B7829" w:rsidRDefault="005B7829" w:rsidP="005C0C9C">
      <w:pPr>
        <w:autoSpaceDE w:val="0"/>
        <w:autoSpaceDN w:val="0"/>
        <w:adjustRightInd w:val="0"/>
        <w:rPr>
          <w:rFonts w:eastAsiaTheme="minorHAnsi" w:cs="Calibri"/>
          <w:color w:val="000000"/>
          <w:lang w:eastAsia="en-US"/>
        </w:rPr>
      </w:pPr>
    </w:p>
    <w:p w14:paraId="328E1A4C" w14:textId="3904F145" w:rsidR="005B7829" w:rsidRPr="004538EB" w:rsidRDefault="005B7829" w:rsidP="005C0C9C">
      <w:pPr>
        <w:autoSpaceDE w:val="0"/>
        <w:autoSpaceDN w:val="0"/>
        <w:adjustRightInd w:val="0"/>
        <w:rPr>
          <w:rFonts w:eastAsiaTheme="minorHAnsi" w:cs="Calibri"/>
          <w:color w:val="000000"/>
          <w:lang w:eastAsia="en-US"/>
        </w:rPr>
      </w:pPr>
      <w:r>
        <w:rPr>
          <w:rFonts w:eastAsiaTheme="minorHAnsi" w:cs="Calibri"/>
          <w:color w:val="000000"/>
          <w:lang w:eastAsia="en-US"/>
        </w:rPr>
        <w:t>Er werd wel op projectniveau nagevraagd of en op welke wijze ze tot nu toe geëvalueerd werden.</w:t>
      </w:r>
    </w:p>
    <w:p w14:paraId="2D5FC242" w14:textId="7DBBDD75" w:rsidR="005C0C9C" w:rsidRDefault="005C0C9C" w:rsidP="005C0C9C">
      <w:pPr>
        <w:pStyle w:val="Lijstalinea"/>
        <w:widowControl w:val="0"/>
        <w:tabs>
          <w:tab w:val="left" w:pos="7941"/>
          <w:tab w:val="left" w:pos="8885"/>
        </w:tabs>
        <w:spacing w:after="200"/>
        <w:rPr>
          <w:lang w:eastAsia="nl-NL"/>
        </w:rPr>
      </w:pPr>
    </w:p>
    <w:p w14:paraId="2FD79D57" w14:textId="77777777" w:rsidR="005C0C9C" w:rsidRDefault="005C0C9C" w:rsidP="005C0C9C">
      <w:pPr>
        <w:pStyle w:val="Lijstalinea"/>
        <w:widowControl w:val="0"/>
        <w:tabs>
          <w:tab w:val="left" w:pos="7941"/>
          <w:tab w:val="left" w:pos="8885"/>
        </w:tabs>
        <w:spacing w:after="200"/>
        <w:rPr>
          <w:lang w:eastAsia="nl-NL"/>
        </w:rPr>
      </w:pPr>
    </w:p>
    <w:tbl>
      <w:tblPr>
        <w:tblStyle w:val="Tabelraster"/>
        <w:tblW w:w="0" w:type="auto"/>
        <w:shd w:val="clear" w:color="auto" w:fill="EEECE1" w:themeFill="background2"/>
        <w:tblLook w:val="04A0" w:firstRow="1" w:lastRow="0" w:firstColumn="1" w:lastColumn="0" w:noHBand="0" w:noVBand="1"/>
      </w:tblPr>
      <w:tblGrid>
        <w:gridCol w:w="9921"/>
      </w:tblGrid>
      <w:tr w:rsidR="005C0C9C" w:rsidRPr="005C7D11" w14:paraId="63457B62" w14:textId="77777777" w:rsidTr="00A14797">
        <w:trPr>
          <w:trHeight w:val="2945"/>
        </w:trPr>
        <w:tc>
          <w:tcPr>
            <w:tcW w:w="9921" w:type="dxa"/>
            <w:tcBorders>
              <w:top w:val="nil"/>
              <w:left w:val="nil"/>
              <w:bottom w:val="nil"/>
              <w:right w:val="nil"/>
            </w:tcBorders>
            <w:shd w:val="clear" w:color="auto" w:fill="F2F2F2" w:themeFill="background1" w:themeFillShade="F2"/>
          </w:tcPr>
          <w:p w14:paraId="08B6832E" w14:textId="77777777" w:rsidR="005C0C9C" w:rsidRPr="00A14797" w:rsidRDefault="005C0C9C" w:rsidP="005C0C9C">
            <w:pPr>
              <w:jc w:val="both"/>
              <w:rPr>
                <w:rFonts w:cs="Calibri"/>
                <w:lang w:val="nl-BE"/>
              </w:rPr>
            </w:pPr>
            <w:r w:rsidRPr="00A14797">
              <w:rPr>
                <w:rFonts w:cs="Calibri"/>
                <w:b/>
                <w:lang w:val="nl-BE"/>
              </w:rPr>
              <w:lastRenderedPageBreak/>
              <w:t>Project 1: Vaststellingen m.b.t. de evaluatie</w:t>
            </w:r>
          </w:p>
          <w:tbl>
            <w:tblPr>
              <w:tblStyle w:val="Tabelraster"/>
              <w:tblW w:w="5000" w:type="pct"/>
              <w:tblLook w:val="04A0" w:firstRow="1" w:lastRow="0" w:firstColumn="1" w:lastColumn="0" w:noHBand="0" w:noVBand="1"/>
            </w:tblPr>
            <w:tblGrid>
              <w:gridCol w:w="8373"/>
              <w:gridCol w:w="1322"/>
            </w:tblGrid>
            <w:tr w:rsidR="005C0C9C" w:rsidRPr="00A14797" w14:paraId="22C95293" w14:textId="77777777" w:rsidTr="005C0C9C">
              <w:tc>
                <w:tcPr>
                  <w:tcW w:w="4318" w:type="pct"/>
                </w:tcPr>
                <w:p w14:paraId="5CD327C5" w14:textId="77777777" w:rsidR="005C0C9C" w:rsidRPr="00A14797" w:rsidRDefault="005C0C9C" w:rsidP="005C0C9C">
                  <w:pPr>
                    <w:rPr>
                      <w:rFonts w:cs="Calibri"/>
                      <w:lang w:val="nl-BE"/>
                    </w:rPr>
                  </w:pPr>
                  <w:r w:rsidRPr="00A14797">
                    <w:rPr>
                      <w:rFonts w:cs="Calibri"/>
                      <w:lang w:val="nl-BE"/>
                    </w:rPr>
                    <w:t>Is dit project al geëvalueerd?</w:t>
                  </w:r>
                </w:p>
              </w:tc>
              <w:tc>
                <w:tcPr>
                  <w:tcW w:w="682" w:type="pct"/>
                </w:tcPr>
                <w:p w14:paraId="2BA98E6A" w14:textId="77777777" w:rsidR="005C0C9C" w:rsidRPr="00A14797" w:rsidRDefault="005C0C9C" w:rsidP="005C0C9C">
                  <w:pPr>
                    <w:rPr>
                      <w:rFonts w:cs="Calibri"/>
                    </w:rPr>
                  </w:pPr>
                  <w:r w:rsidRPr="00A14797">
                    <w:rPr>
                      <w:rFonts w:cs="Calibri"/>
                    </w:rPr>
                    <w:t>Ja/Nee</w:t>
                  </w:r>
                </w:p>
              </w:tc>
            </w:tr>
            <w:tr w:rsidR="005C0C9C" w:rsidRPr="00A14797" w14:paraId="61B14FF2" w14:textId="77777777" w:rsidTr="005C0C9C">
              <w:tc>
                <w:tcPr>
                  <w:tcW w:w="4318" w:type="pct"/>
                </w:tcPr>
                <w:p w14:paraId="2071919E" w14:textId="77777777" w:rsidR="005C0C9C" w:rsidRPr="00A14797" w:rsidRDefault="005C0C9C" w:rsidP="005C0C9C">
                  <w:pPr>
                    <w:rPr>
                      <w:rFonts w:cs="Calibri"/>
                      <w:lang w:val="nl-BE"/>
                    </w:rPr>
                  </w:pPr>
                  <w:r w:rsidRPr="00A14797">
                    <w:rPr>
                      <w:rFonts w:cs="Calibri"/>
                      <w:lang w:val="nl-BE"/>
                    </w:rPr>
                    <w:t>Wordt dit project systematisch geëvalueerd?</w:t>
                  </w:r>
                </w:p>
              </w:tc>
              <w:tc>
                <w:tcPr>
                  <w:tcW w:w="682" w:type="pct"/>
                </w:tcPr>
                <w:p w14:paraId="3FEC276D" w14:textId="61CF219B" w:rsidR="005C0C9C" w:rsidRPr="00A14797" w:rsidRDefault="005C0C9C" w:rsidP="00E06B3A">
                  <w:pPr>
                    <w:rPr>
                      <w:rFonts w:cs="Calibri"/>
                      <w:lang w:val="nl-BE"/>
                    </w:rPr>
                  </w:pPr>
                  <w:r w:rsidRPr="00A14797">
                    <w:rPr>
                      <w:rFonts w:cs="Calibri"/>
                      <w:lang w:val="nl-BE"/>
                    </w:rPr>
                    <w:t>Ja/</w:t>
                  </w:r>
                  <w:r w:rsidR="00E06B3A">
                    <w:rPr>
                      <w:rFonts w:cs="Calibri"/>
                      <w:lang w:val="nl-BE"/>
                    </w:rPr>
                    <w:t>N</w:t>
                  </w:r>
                  <w:r w:rsidRPr="00A14797">
                    <w:rPr>
                      <w:rFonts w:cs="Calibri"/>
                      <w:lang w:val="nl-BE"/>
                    </w:rPr>
                    <w:t>ee</w:t>
                  </w:r>
                </w:p>
              </w:tc>
            </w:tr>
            <w:tr w:rsidR="005C0C9C" w:rsidRPr="00A14797" w14:paraId="49DFA366" w14:textId="77777777" w:rsidTr="005C0C9C">
              <w:tc>
                <w:tcPr>
                  <w:tcW w:w="4318" w:type="pct"/>
                </w:tcPr>
                <w:p w14:paraId="6A54DE76" w14:textId="77777777" w:rsidR="005C0C9C" w:rsidRPr="00A14797" w:rsidRDefault="005C0C9C" w:rsidP="005C0C9C">
                  <w:pPr>
                    <w:rPr>
                      <w:rFonts w:cs="Calibri"/>
                      <w:lang w:val="nl-BE"/>
                    </w:rPr>
                  </w:pPr>
                  <w:r w:rsidRPr="00A14797">
                    <w:rPr>
                      <w:rFonts w:cs="Calibri"/>
                      <w:lang w:val="nl-BE"/>
                    </w:rPr>
                    <w:t>Worden vrijwilligers betrokken bij de evaluatie?</w:t>
                  </w:r>
                </w:p>
              </w:tc>
              <w:tc>
                <w:tcPr>
                  <w:tcW w:w="682" w:type="pct"/>
                </w:tcPr>
                <w:p w14:paraId="54E7561E" w14:textId="0FE595B9" w:rsidR="005C0C9C" w:rsidRPr="00A14797" w:rsidRDefault="00E06B3A" w:rsidP="005C0C9C">
                  <w:pPr>
                    <w:rPr>
                      <w:rFonts w:cs="Calibri"/>
                      <w:lang w:val="nl-BE"/>
                    </w:rPr>
                  </w:pPr>
                  <w:r w:rsidRPr="00A14797">
                    <w:rPr>
                      <w:rFonts w:cs="Calibri"/>
                      <w:lang w:val="nl-BE"/>
                    </w:rPr>
                    <w:t>Ja/</w:t>
                  </w:r>
                  <w:r>
                    <w:rPr>
                      <w:rFonts w:cs="Calibri"/>
                      <w:lang w:val="nl-BE"/>
                    </w:rPr>
                    <w:t>N</w:t>
                  </w:r>
                  <w:r w:rsidRPr="00A14797">
                    <w:rPr>
                      <w:rFonts w:cs="Calibri"/>
                      <w:lang w:val="nl-BE"/>
                    </w:rPr>
                    <w:t>ee</w:t>
                  </w:r>
                </w:p>
              </w:tc>
            </w:tr>
            <w:tr w:rsidR="005C0C9C" w:rsidRPr="00A14797" w14:paraId="3C76C78F" w14:textId="77777777" w:rsidTr="005C0C9C">
              <w:tc>
                <w:tcPr>
                  <w:tcW w:w="4318" w:type="pct"/>
                </w:tcPr>
                <w:p w14:paraId="238C6C7A" w14:textId="77777777" w:rsidR="005C0C9C" w:rsidRPr="00A14797" w:rsidRDefault="005C0C9C" w:rsidP="005C0C9C">
                  <w:pPr>
                    <w:rPr>
                      <w:rFonts w:cs="Calibri"/>
                      <w:lang w:val="nl-BE"/>
                    </w:rPr>
                  </w:pPr>
                  <w:r w:rsidRPr="00A14797">
                    <w:rPr>
                      <w:rFonts w:cs="Calibri"/>
                      <w:lang w:val="nl-BE"/>
                    </w:rPr>
                    <w:t>Worden gebruikers betrokken bij de evaluatie?</w:t>
                  </w:r>
                </w:p>
              </w:tc>
              <w:tc>
                <w:tcPr>
                  <w:tcW w:w="682" w:type="pct"/>
                </w:tcPr>
                <w:p w14:paraId="5D2A57CA" w14:textId="77777777" w:rsidR="005C0C9C" w:rsidRPr="00A14797" w:rsidRDefault="005C0C9C" w:rsidP="005C0C9C">
                  <w:pPr>
                    <w:rPr>
                      <w:rFonts w:cs="Calibri"/>
                    </w:rPr>
                  </w:pPr>
                  <w:r w:rsidRPr="00A14797">
                    <w:rPr>
                      <w:rFonts w:cs="Calibri"/>
                    </w:rPr>
                    <w:t>Ja/Nee</w:t>
                  </w:r>
                </w:p>
              </w:tc>
            </w:tr>
            <w:tr w:rsidR="005C0C9C" w:rsidRPr="00A14797" w14:paraId="3A062ACE" w14:textId="77777777" w:rsidTr="005C0C9C">
              <w:tc>
                <w:tcPr>
                  <w:tcW w:w="4318" w:type="pct"/>
                </w:tcPr>
                <w:p w14:paraId="33D2975C" w14:textId="77777777" w:rsidR="005C0C9C" w:rsidRPr="00A14797" w:rsidRDefault="005C0C9C" w:rsidP="005C0C9C">
                  <w:pPr>
                    <w:rPr>
                      <w:rFonts w:cs="Calibri"/>
                      <w:lang w:val="nl-BE"/>
                    </w:rPr>
                  </w:pPr>
                  <w:r w:rsidRPr="00A14797">
                    <w:rPr>
                      <w:rFonts w:cs="Calibri"/>
                      <w:lang w:val="nl-BE"/>
                    </w:rPr>
                    <w:t>Worden samenwerkingspartners betrokken bij de evaluatie?</w:t>
                  </w:r>
                </w:p>
              </w:tc>
              <w:tc>
                <w:tcPr>
                  <w:tcW w:w="682" w:type="pct"/>
                </w:tcPr>
                <w:p w14:paraId="3105792B" w14:textId="14D15DB0" w:rsidR="005C0C9C" w:rsidRPr="00A14797" w:rsidRDefault="00E06B3A" w:rsidP="005C0C9C">
                  <w:pPr>
                    <w:rPr>
                      <w:rFonts w:cs="Calibri"/>
                      <w:lang w:val="nl-BE"/>
                    </w:rPr>
                  </w:pPr>
                  <w:r w:rsidRPr="00A14797">
                    <w:rPr>
                      <w:rFonts w:cs="Calibri"/>
                      <w:lang w:val="nl-BE"/>
                    </w:rPr>
                    <w:t>Ja/</w:t>
                  </w:r>
                  <w:r>
                    <w:rPr>
                      <w:rFonts w:cs="Calibri"/>
                      <w:lang w:val="nl-BE"/>
                    </w:rPr>
                    <w:t>N</w:t>
                  </w:r>
                  <w:r w:rsidRPr="00A14797">
                    <w:rPr>
                      <w:rFonts w:cs="Calibri"/>
                      <w:lang w:val="nl-BE"/>
                    </w:rPr>
                    <w:t>ee</w:t>
                  </w:r>
                </w:p>
              </w:tc>
            </w:tr>
            <w:tr w:rsidR="005C0C9C" w:rsidRPr="00A14797" w14:paraId="4AC4234E" w14:textId="77777777" w:rsidTr="005C0C9C">
              <w:tc>
                <w:tcPr>
                  <w:tcW w:w="4318" w:type="pct"/>
                </w:tcPr>
                <w:p w14:paraId="19A505EB" w14:textId="77777777" w:rsidR="005C0C9C" w:rsidRPr="00A14797" w:rsidRDefault="005C0C9C" w:rsidP="005C0C9C">
                  <w:pPr>
                    <w:rPr>
                      <w:rFonts w:cs="Calibri"/>
                      <w:lang w:val="nl-BE"/>
                    </w:rPr>
                  </w:pPr>
                  <w:r w:rsidRPr="00A14797">
                    <w:rPr>
                      <w:rFonts w:cs="Calibri"/>
                      <w:lang w:val="nl-BE"/>
                    </w:rPr>
                    <w:t>Zijn er verbetertrajecten lopende of gepland?</w:t>
                  </w:r>
                </w:p>
              </w:tc>
              <w:tc>
                <w:tcPr>
                  <w:tcW w:w="682" w:type="pct"/>
                </w:tcPr>
                <w:p w14:paraId="6AE0BD1E" w14:textId="77777777" w:rsidR="005C0C9C" w:rsidRPr="00A14797" w:rsidRDefault="005C0C9C" w:rsidP="005C0C9C">
                  <w:pPr>
                    <w:rPr>
                      <w:rFonts w:cs="Calibri"/>
                    </w:rPr>
                  </w:pPr>
                  <w:r w:rsidRPr="00A14797">
                    <w:rPr>
                      <w:rFonts w:cs="Calibri"/>
                    </w:rPr>
                    <w:t>Ja/Nee</w:t>
                  </w:r>
                </w:p>
              </w:tc>
            </w:tr>
            <w:tr w:rsidR="005C0C9C" w:rsidRPr="00A14797" w14:paraId="33575A74" w14:textId="77777777" w:rsidTr="005C0C9C">
              <w:tc>
                <w:tcPr>
                  <w:tcW w:w="5000" w:type="pct"/>
                  <w:gridSpan w:val="2"/>
                </w:tcPr>
                <w:p w14:paraId="618B4778" w14:textId="77777777" w:rsidR="005C0C9C" w:rsidRPr="00A14797" w:rsidRDefault="005C0C9C" w:rsidP="005C0C9C">
                  <w:pPr>
                    <w:jc w:val="both"/>
                    <w:rPr>
                      <w:rFonts w:cs="Calibri"/>
                      <w:lang w:val="nl-NL"/>
                    </w:rPr>
                  </w:pPr>
                </w:p>
                <w:p w14:paraId="2E677067" w14:textId="77777777" w:rsidR="005C0C9C" w:rsidRPr="00A14797" w:rsidRDefault="005C0C9C" w:rsidP="005C0C9C">
                  <w:pPr>
                    <w:jc w:val="both"/>
                    <w:rPr>
                      <w:rFonts w:cs="Calibri"/>
                      <w:lang w:val="nl-NL"/>
                    </w:rPr>
                  </w:pPr>
                  <w:r w:rsidRPr="00A14797">
                    <w:rPr>
                      <w:rFonts w:cs="Calibri"/>
                      <w:lang w:val="nl-NL"/>
                    </w:rPr>
                    <w:t>Toelichting:</w:t>
                  </w:r>
                </w:p>
                <w:p w14:paraId="3C70180C" w14:textId="77777777" w:rsidR="005C0C9C" w:rsidRPr="00A14797" w:rsidRDefault="005C0C9C" w:rsidP="00A14797">
                  <w:pPr>
                    <w:widowControl w:val="0"/>
                    <w:tabs>
                      <w:tab w:val="left" w:pos="7941"/>
                      <w:tab w:val="left" w:pos="8885"/>
                    </w:tabs>
                    <w:jc w:val="both"/>
                    <w:rPr>
                      <w:rFonts w:cs="Calibri"/>
                      <w:lang w:val="nl-NL"/>
                    </w:rPr>
                  </w:pPr>
                </w:p>
              </w:tc>
            </w:tr>
          </w:tbl>
          <w:p w14:paraId="3935E2AB" w14:textId="77777777" w:rsidR="005C0C9C" w:rsidRPr="00A14797" w:rsidRDefault="005C0C9C" w:rsidP="005C0C9C">
            <w:pPr>
              <w:jc w:val="both"/>
              <w:rPr>
                <w:rFonts w:cs="Calibri"/>
                <w:lang w:val="nl-BE"/>
              </w:rPr>
            </w:pPr>
          </w:p>
        </w:tc>
      </w:tr>
    </w:tbl>
    <w:p w14:paraId="7B9B4074" w14:textId="77777777" w:rsidR="005C0C9C" w:rsidRDefault="005C0C9C" w:rsidP="005C0C9C"/>
    <w:tbl>
      <w:tblPr>
        <w:tblStyle w:val="Tabelraster"/>
        <w:tblW w:w="0" w:type="auto"/>
        <w:shd w:val="clear" w:color="auto" w:fill="EEECE1" w:themeFill="background2"/>
        <w:tblLook w:val="04A0" w:firstRow="1" w:lastRow="0" w:firstColumn="1" w:lastColumn="0" w:noHBand="0" w:noVBand="1"/>
      </w:tblPr>
      <w:tblGrid>
        <w:gridCol w:w="9921"/>
      </w:tblGrid>
      <w:tr w:rsidR="005C0C9C" w:rsidRPr="005C7D11" w14:paraId="1BDD3582" w14:textId="77777777" w:rsidTr="005C0C9C">
        <w:trPr>
          <w:trHeight w:val="2945"/>
        </w:trPr>
        <w:tc>
          <w:tcPr>
            <w:tcW w:w="10061" w:type="dxa"/>
            <w:tcBorders>
              <w:top w:val="nil"/>
              <w:left w:val="nil"/>
              <w:bottom w:val="nil"/>
              <w:right w:val="nil"/>
            </w:tcBorders>
            <w:shd w:val="clear" w:color="auto" w:fill="F2F2F2" w:themeFill="background1" w:themeFillShade="F2"/>
          </w:tcPr>
          <w:p w14:paraId="0E04AAE3" w14:textId="12ED3EF2" w:rsidR="005C0C9C" w:rsidRPr="00A14797" w:rsidRDefault="005B7829" w:rsidP="005C0C9C">
            <w:pPr>
              <w:jc w:val="both"/>
              <w:rPr>
                <w:rFonts w:cs="Calibri"/>
                <w:lang w:val="nl-BE"/>
              </w:rPr>
            </w:pPr>
            <w:r>
              <w:rPr>
                <w:rFonts w:cs="Calibri"/>
                <w:b/>
                <w:lang w:val="nl-BE"/>
              </w:rPr>
              <w:t>Project 2</w:t>
            </w:r>
            <w:r w:rsidR="005C0C9C" w:rsidRPr="00A14797">
              <w:rPr>
                <w:rFonts w:cs="Calibri"/>
                <w:b/>
                <w:lang w:val="nl-BE"/>
              </w:rPr>
              <w:t>: Vaststellingen m.b.t. de evaluatie</w:t>
            </w:r>
          </w:p>
          <w:tbl>
            <w:tblPr>
              <w:tblStyle w:val="Tabelraster"/>
              <w:tblW w:w="5000" w:type="pct"/>
              <w:tblLook w:val="04A0" w:firstRow="1" w:lastRow="0" w:firstColumn="1" w:lastColumn="0" w:noHBand="0" w:noVBand="1"/>
            </w:tblPr>
            <w:tblGrid>
              <w:gridCol w:w="8373"/>
              <w:gridCol w:w="1322"/>
            </w:tblGrid>
            <w:tr w:rsidR="005C0C9C" w:rsidRPr="00A14797" w14:paraId="0FE34854" w14:textId="77777777" w:rsidTr="005C0C9C">
              <w:tc>
                <w:tcPr>
                  <w:tcW w:w="4318" w:type="pct"/>
                </w:tcPr>
                <w:p w14:paraId="641C8CF8" w14:textId="77777777" w:rsidR="005C0C9C" w:rsidRPr="00A14797" w:rsidRDefault="005C0C9C" w:rsidP="005C0C9C">
                  <w:pPr>
                    <w:rPr>
                      <w:rFonts w:cs="Calibri"/>
                      <w:lang w:val="nl-BE"/>
                    </w:rPr>
                  </w:pPr>
                  <w:r w:rsidRPr="00A14797">
                    <w:rPr>
                      <w:rFonts w:cs="Calibri"/>
                      <w:lang w:val="nl-BE"/>
                    </w:rPr>
                    <w:t>Is dit project al geëvalueerd?</w:t>
                  </w:r>
                </w:p>
              </w:tc>
              <w:tc>
                <w:tcPr>
                  <w:tcW w:w="682" w:type="pct"/>
                </w:tcPr>
                <w:p w14:paraId="36590360" w14:textId="77777777" w:rsidR="005C0C9C" w:rsidRPr="00A14797" w:rsidRDefault="005C0C9C" w:rsidP="005C0C9C">
                  <w:pPr>
                    <w:rPr>
                      <w:rFonts w:cs="Calibri"/>
                    </w:rPr>
                  </w:pPr>
                  <w:r w:rsidRPr="00A14797">
                    <w:rPr>
                      <w:rFonts w:cs="Calibri"/>
                    </w:rPr>
                    <w:t>Ja/Nee</w:t>
                  </w:r>
                </w:p>
              </w:tc>
            </w:tr>
            <w:tr w:rsidR="00E06B3A" w:rsidRPr="00A14797" w14:paraId="5D8A375A" w14:textId="77777777" w:rsidTr="005C0C9C">
              <w:tc>
                <w:tcPr>
                  <w:tcW w:w="4318" w:type="pct"/>
                </w:tcPr>
                <w:p w14:paraId="1D5A78D0" w14:textId="77777777" w:rsidR="00E06B3A" w:rsidRPr="00A14797" w:rsidRDefault="00E06B3A" w:rsidP="00E06B3A">
                  <w:pPr>
                    <w:rPr>
                      <w:rFonts w:cs="Calibri"/>
                      <w:lang w:val="nl-BE"/>
                    </w:rPr>
                  </w:pPr>
                  <w:r w:rsidRPr="00A14797">
                    <w:rPr>
                      <w:rFonts w:cs="Calibri"/>
                      <w:lang w:val="nl-BE"/>
                    </w:rPr>
                    <w:t>Wordt dit project systematisch geëvalueerd?</w:t>
                  </w:r>
                </w:p>
              </w:tc>
              <w:tc>
                <w:tcPr>
                  <w:tcW w:w="682" w:type="pct"/>
                </w:tcPr>
                <w:p w14:paraId="32D9832E" w14:textId="697BAA88" w:rsidR="00E06B3A" w:rsidRPr="00A14797" w:rsidRDefault="00E06B3A" w:rsidP="00E06B3A">
                  <w:pPr>
                    <w:rPr>
                      <w:rFonts w:cs="Calibri"/>
                      <w:lang w:val="nl-BE"/>
                    </w:rPr>
                  </w:pPr>
                  <w:r w:rsidRPr="00A14797">
                    <w:rPr>
                      <w:rFonts w:cs="Calibri"/>
                    </w:rPr>
                    <w:t>Ja/Nee</w:t>
                  </w:r>
                </w:p>
              </w:tc>
            </w:tr>
            <w:tr w:rsidR="00E06B3A" w:rsidRPr="00A14797" w14:paraId="2ACBCDA4" w14:textId="77777777" w:rsidTr="005C0C9C">
              <w:tc>
                <w:tcPr>
                  <w:tcW w:w="4318" w:type="pct"/>
                </w:tcPr>
                <w:p w14:paraId="1A7A6804" w14:textId="77777777" w:rsidR="00E06B3A" w:rsidRPr="00A14797" w:rsidRDefault="00E06B3A" w:rsidP="00E06B3A">
                  <w:pPr>
                    <w:rPr>
                      <w:rFonts w:cs="Calibri"/>
                      <w:lang w:val="nl-BE"/>
                    </w:rPr>
                  </w:pPr>
                  <w:r w:rsidRPr="00A14797">
                    <w:rPr>
                      <w:rFonts w:cs="Calibri"/>
                      <w:lang w:val="nl-BE"/>
                    </w:rPr>
                    <w:t>Worden vrijwilligers betrokken bij de evaluatie?</w:t>
                  </w:r>
                </w:p>
              </w:tc>
              <w:tc>
                <w:tcPr>
                  <w:tcW w:w="682" w:type="pct"/>
                </w:tcPr>
                <w:p w14:paraId="64F51FA4" w14:textId="5E09021D" w:rsidR="00E06B3A" w:rsidRPr="00A14797" w:rsidRDefault="00E06B3A" w:rsidP="00E06B3A">
                  <w:pPr>
                    <w:rPr>
                      <w:rFonts w:cs="Calibri"/>
                      <w:lang w:val="nl-BE"/>
                    </w:rPr>
                  </w:pPr>
                  <w:r w:rsidRPr="00A14797">
                    <w:rPr>
                      <w:rFonts w:cs="Calibri"/>
                    </w:rPr>
                    <w:t>Ja/Nee</w:t>
                  </w:r>
                </w:p>
              </w:tc>
            </w:tr>
            <w:tr w:rsidR="005C0C9C" w:rsidRPr="00A14797" w14:paraId="406E74C5" w14:textId="77777777" w:rsidTr="005C0C9C">
              <w:tc>
                <w:tcPr>
                  <w:tcW w:w="4318" w:type="pct"/>
                </w:tcPr>
                <w:p w14:paraId="679CD81B" w14:textId="77777777" w:rsidR="005C0C9C" w:rsidRPr="00A14797" w:rsidRDefault="005C0C9C" w:rsidP="005C0C9C">
                  <w:pPr>
                    <w:rPr>
                      <w:rFonts w:cs="Calibri"/>
                      <w:lang w:val="nl-BE"/>
                    </w:rPr>
                  </w:pPr>
                  <w:r w:rsidRPr="00A14797">
                    <w:rPr>
                      <w:rFonts w:cs="Calibri"/>
                      <w:lang w:val="nl-BE"/>
                    </w:rPr>
                    <w:t>Worden gebruikers betrokken bij de evaluatie?</w:t>
                  </w:r>
                </w:p>
              </w:tc>
              <w:tc>
                <w:tcPr>
                  <w:tcW w:w="682" w:type="pct"/>
                </w:tcPr>
                <w:p w14:paraId="071B613F" w14:textId="77777777" w:rsidR="005C0C9C" w:rsidRPr="00A14797" w:rsidRDefault="005C0C9C" w:rsidP="005C0C9C">
                  <w:pPr>
                    <w:rPr>
                      <w:rFonts w:cs="Calibri"/>
                    </w:rPr>
                  </w:pPr>
                  <w:r w:rsidRPr="00A14797">
                    <w:rPr>
                      <w:rFonts w:cs="Calibri"/>
                    </w:rPr>
                    <w:t>Ja/Nee</w:t>
                  </w:r>
                </w:p>
              </w:tc>
            </w:tr>
            <w:tr w:rsidR="00E06B3A" w:rsidRPr="00A14797" w14:paraId="4641EEEF" w14:textId="77777777" w:rsidTr="005C0C9C">
              <w:tc>
                <w:tcPr>
                  <w:tcW w:w="4318" w:type="pct"/>
                </w:tcPr>
                <w:p w14:paraId="68827CF6" w14:textId="77777777" w:rsidR="00E06B3A" w:rsidRPr="00A14797" w:rsidRDefault="00E06B3A" w:rsidP="00E06B3A">
                  <w:pPr>
                    <w:rPr>
                      <w:rFonts w:cs="Calibri"/>
                      <w:lang w:val="nl-BE"/>
                    </w:rPr>
                  </w:pPr>
                  <w:r w:rsidRPr="00A14797">
                    <w:rPr>
                      <w:rFonts w:cs="Calibri"/>
                      <w:lang w:val="nl-BE"/>
                    </w:rPr>
                    <w:t>Worden samenwerkingspartners betrokken bij de evaluatie?</w:t>
                  </w:r>
                </w:p>
              </w:tc>
              <w:tc>
                <w:tcPr>
                  <w:tcW w:w="682" w:type="pct"/>
                </w:tcPr>
                <w:p w14:paraId="7100C993" w14:textId="69AD67CA" w:rsidR="00E06B3A" w:rsidRPr="00A14797" w:rsidRDefault="00E06B3A" w:rsidP="00E06B3A">
                  <w:pPr>
                    <w:rPr>
                      <w:rFonts w:cs="Calibri"/>
                      <w:lang w:val="nl-BE"/>
                    </w:rPr>
                  </w:pPr>
                  <w:r w:rsidRPr="00A14797">
                    <w:rPr>
                      <w:rFonts w:cs="Calibri"/>
                    </w:rPr>
                    <w:t>Ja/Nee</w:t>
                  </w:r>
                </w:p>
              </w:tc>
            </w:tr>
            <w:tr w:rsidR="005C0C9C" w:rsidRPr="00A14797" w14:paraId="4B4BEC39" w14:textId="77777777" w:rsidTr="005C0C9C">
              <w:tc>
                <w:tcPr>
                  <w:tcW w:w="4318" w:type="pct"/>
                </w:tcPr>
                <w:p w14:paraId="6A781B44" w14:textId="77777777" w:rsidR="005C0C9C" w:rsidRPr="00A14797" w:rsidRDefault="005C0C9C" w:rsidP="005C0C9C">
                  <w:pPr>
                    <w:rPr>
                      <w:rFonts w:cs="Calibri"/>
                      <w:lang w:val="nl-BE"/>
                    </w:rPr>
                  </w:pPr>
                  <w:r w:rsidRPr="00A14797">
                    <w:rPr>
                      <w:rFonts w:cs="Calibri"/>
                      <w:lang w:val="nl-BE"/>
                    </w:rPr>
                    <w:t>Zijn er verbetertrajecten lopende of gepland?</w:t>
                  </w:r>
                </w:p>
              </w:tc>
              <w:tc>
                <w:tcPr>
                  <w:tcW w:w="682" w:type="pct"/>
                </w:tcPr>
                <w:p w14:paraId="1CBAF4BE" w14:textId="77777777" w:rsidR="005C0C9C" w:rsidRPr="00A14797" w:rsidRDefault="005C0C9C" w:rsidP="005C0C9C">
                  <w:pPr>
                    <w:rPr>
                      <w:rFonts w:cs="Calibri"/>
                    </w:rPr>
                  </w:pPr>
                  <w:r w:rsidRPr="00A14797">
                    <w:rPr>
                      <w:rFonts w:cs="Calibri"/>
                    </w:rPr>
                    <w:t>Ja/Nee</w:t>
                  </w:r>
                </w:p>
              </w:tc>
            </w:tr>
            <w:tr w:rsidR="005C0C9C" w:rsidRPr="00A14797" w14:paraId="7DAC6008" w14:textId="77777777" w:rsidTr="005C0C9C">
              <w:tc>
                <w:tcPr>
                  <w:tcW w:w="5000" w:type="pct"/>
                  <w:gridSpan w:val="2"/>
                </w:tcPr>
                <w:p w14:paraId="3AB22052" w14:textId="77777777" w:rsidR="005C0C9C" w:rsidRPr="00A14797" w:rsidRDefault="005C0C9C" w:rsidP="005C0C9C">
                  <w:pPr>
                    <w:jc w:val="both"/>
                    <w:rPr>
                      <w:rFonts w:cs="Calibri"/>
                      <w:lang w:val="nl-NL"/>
                    </w:rPr>
                  </w:pPr>
                </w:p>
                <w:p w14:paraId="7369061E" w14:textId="77777777" w:rsidR="005C0C9C" w:rsidRPr="00A14797" w:rsidRDefault="005C0C9C" w:rsidP="005C0C9C">
                  <w:pPr>
                    <w:jc w:val="both"/>
                    <w:rPr>
                      <w:rFonts w:cs="Calibri"/>
                      <w:lang w:val="nl-NL"/>
                    </w:rPr>
                  </w:pPr>
                  <w:r w:rsidRPr="00A14797">
                    <w:rPr>
                      <w:rFonts w:cs="Calibri"/>
                      <w:lang w:val="nl-NL"/>
                    </w:rPr>
                    <w:t>Toelichting:</w:t>
                  </w:r>
                </w:p>
                <w:p w14:paraId="645A77A2" w14:textId="77777777" w:rsidR="005C0C9C" w:rsidRPr="00A14797" w:rsidRDefault="005C0C9C" w:rsidP="00A14797">
                  <w:pPr>
                    <w:widowControl w:val="0"/>
                    <w:tabs>
                      <w:tab w:val="left" w:pos="7941"/>
                      <w:tab w:val="left" w:pos="8885"/>
                    </w:tabs>
                    <w:jc w:val="both"/>
                    <w:rPr>
                      <w:rFonts w:cs="Calibri"/>
                      <w:lang w:val="nl-NL"/>
                    </w:rPr>
                  </w:pPr>
                </w:p>
              </w:tc>
            </w:tr>
          </w:tbl>
          <w:p w14:paraId="58ED1F78" w14:textId="77777777" w:rsidR="005C0C9C" w:rsidRPr="00A14797" w:rsidRDefault="005C0C9C" w:rsidP="005C0C9C">
            <w:pPr>
              <w:jc w:val="both"/>
              <w:rPr>
                <w:rFonts w:cs="Calibri"/>
                <w:lang w:val="nl-BE"/>
              </w:rPr>
            </w:pPr>
          </w:p>
        </w:tc>
      </w:tr>
    </w:tbl>
    <w:p w14:paraId="1186FE3C" w14:textId="77777777" w:rsidR="005C0C9C" w:rsidRPr="005C0C9C" w:rsidRDefault="005C0C9C" w:rsidP="00B35629">
      <w:pPr>
        <w:widowControl w:val="0"/>
        <w:tabs>
          <w:tab w:val="left" w:pos="7941"/>
          <w:tab w:val="left" w:pos="8885"/>
        </w:tabs>
        <w:spacing w:after="200"/>
        <w:rPr>
          <w:lang w:eastAsia="nl-NL"/>
        </w:rPr>
      </w:pPr>
    </w:p>
    <w:p w14:paraId="057C0E0D" w14:textId="64763F29" w:rsidR="000C6363" w:rsidRPr="005C7D11" w:rsidRDefault="00B35629" w:rsidP="00B9659D">
      <w:pPr>
        <w:pStyle w:val="Kop2"/>
        <w:numPr>
          <w:ilvl w:val="1"/>
          <w:numId w:val="4"/>
        </w:numPr>
        <w:rPr>
          <w:lang w:eastAsia="nl-NL"/>
        </w:rPr>
      </w:pPr>
      <w:bookmarkStart w:id="45" w:name="_Toc487037688"/>
      <w:r>
        <w:rPr>
          <w:rFonts w:eastAsia="Times New Roman" w:cstheme="minorHAnsi"/>
          <w:lang w:val="nl-NL" w:eastAsia="nl-NL"/>
        </w:rPr>
        <w:t>Klachtenbehandeling</w:t>
      </w:r>
      <w:bookmarkEnd w:id="45"/>
    </w:p>
    <w:p w14:paraId="0333C9B1" w14:textId="77777777" w:rsidR="000C6363" w:rsidRPr="005C7D11" w:rsidRDefault="000C6363" w:rsidP="000C6363">
      <w:pPr>
        <w:tabs>
          <w:tab w:val="left" w:pos="6697"/>
        </w:tabs>
        <w:ind w:left="360"/>
        <w:rPr>
          <w:bCs/>
          <w:i/>
          <w:iCs/>
        </w:rPr>
      </w:pPr>
      <w:r w:rsidRPr="005C7D11">
        <w:rPr>
          <w:i/>
          <w:lang w:eastAsia="nl-NL"/>
        </w:rPr>
        <w:t xml:space="preserve">BVR van 17 juli 2000, </w:t>
      </w:r>
      <w:r w:rsidRPr="005C7D11">
        <w:rPr>
          <w:bCs/>
          <w:i/>
          <w:iCs/>
        </w:rPr>
        <w:t xml:space="preserve">Art. 3ter §2  3°  </w:t>
      </w:r>
      <w:r w:rsidRPr="005C7D11">
        <w:rPr>
          <w:bCs/>
          <w:i/>
          <w:iCs/>
        </w:rPr>
        <w:tab/>
      </w:r>
    </w:p>
    <w:p w14:paraId="74CD2AEB" w14:textId="2C4F68E4" w:rsidR="000C6363" w:rsidRPr="005C7D11" w:rsidRDefault="00052616" w:rsidP="000C6363">
      <w:pPr>
        <w:ind w:left="360"/>
        <w:rPr>
          <w:bCs/>
          <w:i/>
        </w:rPr>
      </w:pPr>
      <w:r>
        <w:rPr>
          <w:bCs/>
          <w:i/>
        </w:rPr>
        <w:t>   2</w:t>
      </w:r>
      <w:r w:rsidR="000C6363" w:rsidRPr="005C7D11">
        <w:rPr>
          <w:bCs/>
          <w:i/>
        </w:rPr>
        <w:t>) de procedure voor klachtenbehandeling en klachtenregistratie;</w:t>
      </w:r>
    </w:p>
    <w:p w14:paraId="7DF46C3C" w14:textId="77777777" w:rsidR="000C6363" w:rsidRPr="005C7D11" w:rsidRDefault="000C6363" w:rsidP="000C6363">
      <w:pPr>
        <w:ind w:left="360"/>
        <w:rPr>
          <w:bCs/>
          <w:i/>
        </w:rPr>
      </w:pPr>
    </w:p>
    <w:tbl>
      <w:tblPr>
        <w:tblStyle w:val="Tabelraster"/>
        <w:tblW w:w="0" w:type="auto"/>
        <w:tblLook w:val="04A0" w:firstRow="1" w:lastRow="0" w:firstColumn="1" w:lastColumn="0" w:noHBand="0" w:noVBand="1"/>
      </w:tblPr>
      <w:tblGrid>
        <w:gridCol w:w="8199"/>
        <w:gridCol w:w="1712"/>
      </w:tblGrid>
      <w:tr w:rsidR="000C6363" w:rsidRPr="005C7D11" w14:paraId="5CAA8D2B" w14:textId="77777777" w:rsidTr="00FF053C">
        <w:tc>
          <w:tcPr>
            <w:tcW w:w="8199" w:type="dxa"/>
          </w:tcPr>
          <w:p w14:paraId="22B36021" w14:textId="77777777" w:rsidR="000C6363" w:rsidRPr="005C7D11" w:rsidRDefault="000C6363" w:rsidP="00FF053C">
            <w:pPr>
              <w:rPr>
                <w:lang w:val="nl-BE" w:eastAsia="nl-NL"/>
              </w:rPr>
            </w:pPr>
            <w:r w:rsidRPr="005C7D11">
              <w:rPr>
                <w:lang w:val="nl-BE" w:eastAsia="nl-NL"/>
              </w:rPr>
              <w:t>Er is een procedure voor klachtenbehandeling</w:t>
            </w:r>
          </w:p>
        </w:tc>
        <w:tc>
          <w:tcPr>
            <w:tcW w:w="1712" w:type="dxa"/>
          </w:tcPr>
          <w:p w14:paraId="567B8BAF" w14:textId="77777777" w:rsidR="000C6363" w:rsidRPr="005C7D11" w:rsidRDefault="000C6363" w:rsidP="00FF053C">
            <w:pPr>
              <w:rPr>
                <w:lang w:eastAsia="nl-NL"/>
              </w:rPr>
            </w:pPr>
            <w:r w:rsidRPr="005C7D11">
              <w:rPr>
                <w:rFonts w:cs="Calibri"/>
                <w:lang w:val="nl-NL"/>
              </w:rPr>
              <w:t>Ja/Nee</w:t>
            </w:r>
          </w:p>
        </w:tc>
      </w:tr>
      <w:tr w:rsidR="000C6363" w:rsidRPr="005C7D11" w14:paraId="2664F97B" w14:textId="77777777" w:rsidTr="00FF053C">
        <w:tc>
          <w:tcPr>
            <w:tcW w:w="8199" w:type="dxa"/>
          </w:tcPr>
          <w:p w14:paraId="15F6873C" w14:textId="0509D577" w:rsidR="000C6363" w:rsidRPr="005C7D11" w:rsidRDefault="000C6363" w:rsidP="005B7829">
            <w:pPr>
              <w:rPr>
                <w:lang w:val="nl-BE" w:eastAsia="nl-NL"/>
              </w:rPr>
            </w:pPr>
            <w:r w:rsidRPr="005C7D11">
              <w:rPr>
                <w:lang w:val="nl-BE" w:eastAsia="nl-NL"/>
              </w:rPr>
              <w:t xml:space="preserve">Deze procedure bevat </w:t>
            </w:r>
            <w:r w:rsidR="005B7829">
              <w:rPr>
                <w:lang w:val="nl-BE" w:eastAsia="nl-NL"/>
              </w:rPr>
              <w:t>hoge</w:t>
            </w:r>
            <w:r w:rsidRPr="005C7D11">
              <w:rPr>
                <w:lang w:val="nl-BE" w:eastAsia="nl-NL"/>
              </w:rPr>
              <w:t xml:space="preserve"> drempels om een klacht in te dienen</w:t>
            </w:r>
          </w:p>
        </w:tc>
        <w:tc>
          <w:tcPr>
            <w:tcW w:w="1712" w:type="dxa"/>
          </w:tcPr>
          <w:p w14:paraId="2DAECFC1" w14:textId="77777777" w:rsidR="000C6363" w:rsidRPr="005C7D11" w:rsidRDefault="000C6363" w:rsidP="00FF053C">
            <w:pPr>
              <w:rPr>
                <w:lang w:eastAsia="nl-NL"/>
              </w:rPr>
            </w:pPr>
            <w:r w:rsidRPr="005C7D11">
              <w:rPr>
                <w:lang w:eastAsia="nl-NL"/>
              </w:rPr>
              <w:t>Ja/Nee</w:t>
            </w:r>
          </w:p>
        </w:tc>
      </w:tr>
      <w:tr w:rsidR="000C6363" w:rsidRPr="005C7D11" w14:paraId="30D6E9C9" w14:textId="77777777" w:rsidTr="00FF053C">
        <w:tc>
          <w:tcPr>
            <w:tcW w:w="8199" w:type="dxa"/>
          </w:tcPr>
          <w:p w14:paraId="0AC39969" w14:textId="77777777" w:rsidR="000C6363" w:rsidRPr="005C7D11" w:rsidRDefault="000C6363" w:rsidP="00FF053C">
            <w:pPr>
              <w:rPr>
                <w:lang w:val="nl-BE" w:eastAsia="nl-NL"/>
              </w:rPr>
            </w:pPr>
            <w:r w:rsidRPr="005C7D11">
              <w:rPr>
                <w:lang w:val="nl-BE" w:eastAsia="nl-NL"/>
              </w:rPr>
              <w:t>Deze procedure voorziet in een adequate afhandeling van de klachten</w:t>
            </w:r>
          </w:p>
        </w:tc>
        <w:tc>
          <w:tcPr>
            <w:tcW w:w="1712" w:type="dxa"/>
          </w:tcPr>
          <w:p w14:paraId="0CE10DB1" w14:textId="77777777" w:rsidR="000C6363" w:rsidRPr="005C7D11" w:rsidRDefault="000C6363" w:rsidP="00FF053C">
            <w:pPr>
              <w:rPr>
                <w:lang w:val="nl-BE" w:eastAsia="nl-NL"/>
              </w:rPr>
            </w:pPr>
            <w:r w:rsidRPr="005C7D11">
              <w:rPr>
                <w:lang w:val="nl-BE" w:eastAsia="nl-NL"/>
              </w:rPr>
              <w:t>Ja/Nee</w:t>
            </w:r>
          </w:p>
        </w:tc>
      </w:tr>
      <w:tr w:rsidR="000C6363" w:rsidRPr="005C7D11" w14:paraId="1A4AD928" w14:textId="77777777" w:rsidTr="00FF053C">
        <w:tc>
          <w:tcPr>
            <w:tcW w:w="8199" w:type="dxa"/>
          </w:tcPr>
          <w:p w14:paraId="3FD39D7C" w14:textId="77777777" w:rsidR="000C6363" w:rsidRPr="005C7D11" w:rsidRDefault="000C6363" w:rsidP="00FF053C">
            <w:pPr>
              <w:rPr>
                <w:lang w:val="nl-BE" w:eastAsia="nl-NL"/>
              </w:rPr>
            </w:pPr>
            <w:r w:rsidRPr="005C7D11">
              <w:rPr>
                <w:lang w:val="nl-BE" w:eastAsia="nl-NL"/>
              </w:rPr>
              <w:t>Gebruikers worden geïnformeerd over de mogelijkheid tot het indienen van een klacht</w:t>
            </w:r>
          </w:p>
        </w:tc>
        <w:tc>
          <w:tcPr>
            <w:tcW w:w="1712" w:type="dxa"/>
          </w:tcPr>
          <w:p w14:paraId="344D733E" w14:textId="77777777" w:rsidR="000C6363" w:rsidRPr="005C7D11" w:rsidRDefault="000C6363" w:rsidP="00FF053C">
            <w:pPr>
              <w:rPr>
                <w:lang w:val="nl-BE" w:eastAsia="nl-NL"/>
              </w:rPr>
            </w:pPr>
            <w:r w:rsidRPr="005C7D11">
              <w:rPr>
                <w:lang w:val="nl-BE" w:eastAsia="nl-NL"/>
              </w:rPr>
              <w:t>Ja/Nee</w:t>
            </w:r>
          </w:p>
        </w:tc>
      </w:tr>
      <w:tr w:rsidR="000C6363" w:rsidRPr="005C7D11" w14:paraId="19BB5B26" w14:textId="77777777" w:rsidTr="00FF053C">
        <w:tc>
          <w:tcPr>
            <w:tcW w:w="8199" w:type="dxa"/>
          </w:tcPr>
          <w:p w14:paraId="44799FE2" w14:textId="77777777" w:rsidR="000C6363" w:rsidRPr="005C7D11" w:rsidRDefault="000C6363" w:rsidP="00FF053C">
            <w:pPr>
              <w:rPr>
                <w:lang w:val="nl-BE" w:eastAsia="nl-NL"/>
              </w:rPr>
            </w:pPr>
            <w:r w:rsidRPr="005C7D11">
              <w:rPr>
                <w:lang w:val="nl-BE" w:eastAsia="nl-NL"/>
              </w:rPr>
              <w:t xml:space="preserve">Gebruikers worden betrokken bij de afhandeling van de klacht </w:t>
            </w:r>
          </w:p>
        </w:tc>
        <w:tc>
          <w:tcPr>
            <w:tcW w:w="1712" w:type="dxa"/>
          </w:tcPr>
          <w:p w14:paraId="08F77E77" w14:textId="77777777" w:rsidR="000C6363" w:rsidRPr="005C7D11" w:rsidRDefault="000C6363" w:rsidP="00FF053C">
            <w:pPr>
              <w:rPr>
                <w:lang w:val="nl-BE" w:eastAsia="nl-NL"/>
              </w:rPr>
            </w:pPr>
            <w:r w:rsidRPr="005C7D11">
              <w:rPr>
                <w:lang w:val="nl-BE" w:eastAsia="nl-NL"/>
              </w:rPr>
              <w:t>Ja/Nee</w:t>
            </w:r>
          </w:p>
        </w:tc>
      </w:tr>
      <w:tr w:rsidR="000C6363" w:rsidRPr="005C7D11" w14:paraId="2AFE2ECC" w14:textId="77777777" w:rsidTr="00FF053C">
        <w:tc>
          <w:tcPr>
            <w:tcW w:w="8199" w:type="dxa"/>
          </w:tcPr>
          <w:p w14:paraId="43A471F5" w14:textId="77777777" w:rsidR="000C6363" w:rsidRPr="005C7D11" w:rsidRDefault="000C6363" w:rsidP="00FF053C">
            <w:pPr>
              <w:rPr>
                <w:lang w:val="nl-BE" w:eastAsia="nl-NL"/>
              </w:rPr>
            </w:pPr>
            <w:r w:rsidRPr="005C7D11">
              <w:rPr>
                <w:lang w:val="nl-BE" w:eastAsia="nl-NL"/>
              </w:rPr>
              <w:t>Er is een overzichtelijke klachtenregistratie</w:t>
            </w:r>
          </w:p>
        </w:tc>
        <w:tc>
          <w:tcPr>
            <w:tcW w:w="1712" w:type="dxa"/>
          </w:tcPr>
          <w:p w14:paraId="16B4A3D7" w14:textId="77777777" w:rsidR="000C6363" w:rsidRPr="005C7D11" w:rsidRDefault="000C6363" w:rsidP="00FF053C">
            <w:pPr>
              <w:rPr>
                <w:lang w:val="nl-BE" w:eastAsia="nl-NL"/>
              </w:rPr>
            </w:pPr>
            <w:r w:rsidRPr="005C7D11">
              <w:rPr>
                <w:lang w:val="nl-BE" w:eastAsia="nl-NL"/>
              </w:rPr>
              <w:t>Ja/Nee</w:t>
            </w:r>
          </w:p>
        </w:tc>
      </w:tr>
      <w:tr w:rsidR="000C6363" w:rsidRPr="005C7D11" w14:paraId="4E8E6190" w14:textId="77777777" w:rsidTr="00FF053C">
        <w:tc>
          <w:tcPr>
            <w:tcW w:w="8199" w:type="dxa"/>
          </w:tcPr>
          <w:p w14:paraId="74560AB8" w14:textId="77777777" w:rsidR="000C6363" w:rsidRPr="005C7D11" w:rsidRDefault="000C6363" w:rsidP="00FF053C">
            <w:pPr>
              <w:rPr>
                <w:lang w:val="nl-BE" w:eastAsia="nl-NL"/>
              </w:rPr>
            </w:pPr>
            <w:r w:rsidRPr="005C7D11">
              <w:rPr>
                <w:lang w:val="nl-BE" w:eastAsia="nl-NL"/>
              </w:rPr>
              <w:t>Het RISO heeft de voorbije 2 jaren klachten ontvangen</w:t>
            </w:r>
          </w:p>
        </w:tc>
        <w:tc>
          <w:tcPr>
            <w:tcW w:w="1712" w:type="dxa"/>
          </w:tcPr>
          <w:p w14:paraId="23E6210B" w14:textId="77777777" w:rsidR="000C6363" w:rsidRPr="005C7D11" w:rsidRDefault="000C6363" w:rsidP="00FF053C">
            <w:pPr>
              <w:rPr>
                <w:lang w:val="nl-BE" w:eastAsia="nl-NL"/>
              </w:rPr>
            </w:pPr>
            <w:r w:rsidRPr="005C7D11">
              <w:rPr>
                <w:lang w:val="nl-BE" w:eastAsia="nl-NL"/>
              </w:rPr>
              <w:t>Ja/Nee</w:t>
            </w:r>
          </w:p>
        </w:tc>
      </w:tr>
      <w:tr w:rsidR="000C6363" w:rsidRPr="005C7D11" w14:paraId="6C5CD1F8" w14:textId="77777777" w:rsidTr="00FF053C">
        <w:tc>
          <w:tcPr>
            <w:tcW w:w="8199" w:type="dxa"/>
          </w:tcPr>
          <w:p w14:paraId="47419E7D" w14:textId="77777777" w:rsidR="000C6363" w:rsidRPr="005C7D11" w:rsidRDefault="000C6363" w:rsidP="00FF053C">
            <w:pPr>
              <w:rPr>
                <w:lang w:val="nl-BE" w:eastAsia="nl-NL"/>
              </w:rPr>
            </w:pPr>
            <w:r w:rsidRPr="005C7D11">
              <w:rPr>
                <w:lang w:val="nl-BE" w:eastAsia="nl-NL"/>
              </w:rPr>
              <w:t>Er werd aangetoond dat deze klachten werden opgevolgd en afgehandeld</w:t>
            </w:r>
          </w:p>
        </w:tc>
        <w:tc>
          <w:tcPr>
            <w:tcW w:w="1712" w:type="dxa"/>
          </w:tcPr>
          <w:p w14:paraId="3B69FEB2" w14:textId="77777777" w:rsidR="000C6363" w:rsidRPr="005C7D11" w:rsidRDefault="000C6363" w:rsidP="00FF053C">
            <w:pPr>
              <w:rPr>
                <w:lang w:val="nl-BE" w:eastAsia="nl-NL"/>
              </w:rPr>
            </w:pPr>
            <w:r w:rsidRPr="005C7D11">
              <w:rPr>
                <w:lang w:val="nl-BE" w:eastAsia="nl-NL"/>
              </w:rPr>
              <w:t>Ja/Nee</w:t>
            </w:r>
            <w:r>
              <w:rPr>
                <w:lang w:val="nl-BE" w:eastAsia="nl-NL"/>
              </w:rPr>
              <w:t>/NVT</w:t>
            </w:r>
          </w:p>
        </w:tc>
      </w:tr>
      <w:tr w:rsidR="000C6363" w:rsidRPr="005C7D11" w14:paraId="7EDAC0CA" w14:textId="77777777" w:rsidTr="00FF053C">
        <w:trPr>
          <w:trHeight w:val="1383"/>
        </w:trPr>
        <w:tc>
          <w:tcPr>
            <w:tcW w:w="9911" w:type="dxa"/>
            <w:gridSpan w:val="2"/>
          </w:tcPr>
          <w:p w14:paraId="3FF01918" w14:textId="77777777" w:rsidR="000C6363" w:rsidRPr="00311E3A" w:rsidRDefault="000C6363" w:rsidP="00FF053C">
            <w:pPr>
              <w:pStyle w:val="Default"/>
              <w:rPr>
                <w:rFonts w:asciiTheme="minorHAnsi" w:hAnsiTheme="minorHAnsi"/>
                <w:lang w:val="nl-BE" w:eastAsia="nl-NL"/>
              </w:rPr>
            </w:pPr>
            <w:r w:rsidRPr="00311E3A">
              <w:rPr>
                <w:rFonts w:asciiTheme="minorHAnsi" w:hAnsiTheme="minorHAnsi"/>
                <w:lang w:val="nl-BE" w:eastAsia="nl-NL"/>
              </w:rPr>
              <w:t>Toelichting:</w:t>
            </w:r>
          </w:p>
          <w:p w14:paraId="78FF8D40" w14:textId="77777777" w:rsidR="000C6363" w:rsidRPr="00311E3A" w:rsidRDefault="000C6363" w:rsidP="00FF053C">
            <w:pPr>
              <w:widowControl w:val="0"/>
              <w:tabs>
                <w:tab w:val="left" w:pos="7941"/>
                <w:tab w:val="left" w:pos="8885"/>
              </w:tabs>
              <w:jc w:val="both"/>
              <w:rPr>
                <w:rFonts w:asciiTheme="minorHAnsi" w:hAnsiTheme="minorHAnsi"/>
                <w:color w:val="FF0000"/>
                <w:sz w:val="24"/>
                <w:szCs w:val="24"/>
                <w:lang w:val="nl-BE" w:eastAsia="nl-NL"/>
              </w:rPr>
            </w:pPr>
          </w:p>
        </w:tc>
      </w:tr>
    </w:tbl>
    <w:p w14:paraId="2922FEFE" w14:textId="77777777" w:rsidR="000C6363" w:rsidRPr="005C7D11" w:rsidRDefault="000C6363" w:rsidP="000C6363">
      <w:pPr>
        <w:ind w:firstLine="708"/>
        <w:rPr>
          <w:rFonts w:cstheme="minorHAnsi"/>
        </w:rPr>
      </w:pPr>
    </w:p>
    <w:p w14:paraId="6EE65F93" w14:textId="77777777" w:rsidR="000C6363" w:rsidRPr="005C7D11" w:rsidRDefault="000C6363" w:rsidP="000C6363">
      <w:pPr>
        <w:widowControl w:val="0"/>
        <w:shd w:val="clear" w:color="auto" w:fill="F2F2F2" w:themeFill="background1" w:themeFillShade="F2"/>
        <w:tabs>
          <w:tab w:val="left" w:pos="7941"/>
          <w:tab w:val="left" w:pos="8885"/>
        </w:tabs>
        <w:spacing w:after="200"/>
        <w:rPr>
          <w:rFonts w:eastAsiaTheme="minorEastAsia" w:cstheme="minorBidi"/>
          <w:b/>
          <w:bCs/>
          <w:sz w:val="24"/>
          <w:szCs w:val="24"/>
          <w:lang w:val="nl-NL" w:eastAsia="nl-NL"/>
        </w:rPr>
      </w:pPr>
      <w:r w:rsidRPr="005C7D11">
        <w:rPr>
          <w:rFonts w:eastAsiaTheme="minorEastAsia" w:cstheme="minorBidi"/>
          <w:b/>
          <w:bCs/>
          <w:sz w:val="24"/>
          <w:szCs w:val="24"/>
          <w:lang w:val="nl-NL" w:eastAsia="nl-NL"/>
        </w:rPr>
        <w:t>Project 1</w:t>
      </w:r>
    </w:p>
    <w:tbl>
      <w:tblPr>
        <w:tblStyle w:val="Tabelraster"/>
        <w:tblW w:w="0" w:type="auto"/>
        <w:tblLook w:val="04A0" w:firstRow="1" w:lastRow="0" w:firstColumn="1" w:lastColumn="0" w:noHBand="0" w:noVBand="1"/>
      </w:tblPr>
      <w:tblGrid>
        <w:gridCol w:w="8199"/>
        <w:gridCol w:w="1712"/>
      </w:tblGrid>
      <w:tr w:rsidR="000C6363" w:rsidRPr="005C7D11" w14:paraId="0CFAA936" w14:textId="77777777" w:rsidTr="00FF053C">
        <w:tc>
          <w:tcPr>
            <w:tcW w:w="8199" w:type="dxa"/>
          </w:tcPr>
          <w:p w14:paraId="16ED7FE5" w14:textId="77777777" w:rsidR="000C6363" w:rsidRPr="005C7D11" w:rsidRDefault="000C6363" w:rsidP="00FF053C">
            <w:pPr>
              <w:shd w:val="clear" w:color="auto" w:fill="F2F2F2" w:themeFill="background1" w:themeFillShade="F2"/>
              <w:rPr>
                <w:lang w:val="nl-BE" w:eastAsia="nl-NL"/>
              </w:rPr>
            </w:pPr>
            <w:r w:rsidRPr="005C7D11">
              <w:rPr>
                <w:lang w:val="nl-BE" w:eastAsia="nl-NL"/>
              </w:rPr>
              <w:t>Gebruikers worden geïnformeerd over de mogelijkheid tot het indienen van een klacht</w:t>
            </w:r>
          </w:p>
        </w:tc>
        <w:tc>
          <w:tcPr>
            <w:tcW w:w="1712" w:type="dxa"/>
          </w:tcPr>
          <w:p w14:paraId="3050207A"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w:t>
            </w:r>
          </w:p>
        </w:tc>
      </w:tr>
      <w:tr w:rsidR="000C6363" w:rsidRPr="005C7D11" w14:paraId="2849BAE2" w14:textId="77777777" w:rsidTr="00FF053C">
        <w:tc>
          <w:tcPr>
            <w:tcW w:w="8199" w:type="dxa"/>
          </w:tcPr>
          <w:p w14:paraId="073A3BA3" w14:textId="77777777" w:rsidR="000C6363" w:rsidRPr="005C7D11" w:rsidRDefault="000C6363" w:rsidP="00FF053C">
            <w:pPr>
              <w:shd w:val="clear" w:color="auto" w:fill="F2F2F2" w:themeFill="background1" w:themeFillShade="F2"/>
              <w:rPr>
                <w:lang w:val="nl-BE" w:eastAsia="nl-NL"/>
              </w:rPr>
            </w:pPr>
            <w:r w:rsidRPr="005C7D11">
              <w:rPr>
                <w:lang w:val="nl-BE" w:eastAsia="nl-NL"/>
              </w:rPr>
              <w:t xml:space="preserve">Gebruikers worden betrokken bij de afhandeling van de klacht </w:t>
            </w:r>
          </w:p>
        </w:tc>
        <w:tc>
          <w:tcPr>
            <w:tcW w:w="1712" w:type="dxa"/>
          </w:tcPr>
          <w:p w14:paraId="600E8679"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Ja/Nee/NVT</w:t>
            </w:r>
          </w:p>
        </w:tc>
      </w:tr>
      <w:tr w:rsidR="000C6363" w:rsidRPr="005C7D11" w14:paraId="1F605AD1" w14:textId="77777777" w:rsidTr="00FF053C">
        <w:tc>
          <w:tcPr>
            <w:tcW w:w="8199" w:type="dxa"/>
          </w:tcPr>
          <w:p w14:paraId="2F932B4C" w14:textId="77777777" w:rsidR="000C6363" w:rsidRPr="005C7D11" w:rsidRDefault="000C6363" w:rsidP="00FF053C">
            <w:pPr>
              <w:shd w:val="clear" w:color="auto" w:fill="F2F2F2" w:themeFill="background1" w:themeFillShade="F2"/>
              <w:rPr>
                <w:lang w:val="nl-BE" w:eastAsia="nl-NL"/>
              </w:rPr>
            </w:pPr>
            <w:r w:rsidRPr="005C7D11">
              <w:rPr>
                <w:lang w:val="nl-BE" w:eastAsia="nl-NL"/>
              </w:rPr>
              <w:t>Er is een overzichtelijke klachtenregistratie</w:t>
            </w:r>
          </w:p>
        </w:tc>
        <w:tc>
          <w:tcPr>
            <w:tcW w:w="1712" w:type="dxa"/>
          </w:tcPr>
          <w:p w14:paraId="3BF0C91E"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w:t>
            </w:r>
          </w:p>
        </w:tc>
      </w:tr>
      <w:tr w:rsidR="000C6363" w:rsidRPr="005C7D11" w14:paraId="5A718062" w14:textId="77777777" w:rsidTr="00FF053C">
        <w:tc>
          <w:tcPr>
            <w:tcW w:w="8199" w:type="dxa"/>
          </w:tcPr>
          <w:p w14:paraId="4E88D260" w14:textId="77777777" w:rsidR="000C6363" w:rsidRPr="005C7D11" w:rsidRDefault="000C6363" w:rsidP="00FF053C">
            <w:pPr>
              <w:shd w:val="clear" w:color="auto" w:fill="F2F2F2" w:themeFill="background1" w:themeFillShade="F2"/>
              <w:rPr>
                <w:lang w:val="nl-BE" w:eastAsia="nl-NL"/>
              </w:rPr>
            </w:pPr>
            <w:r w:rsidRPr="005C7D11">
              <w:rPr>
                <w:lang w:val="nl-BE" w:eastAsia="nl-NL"/>
              </w:rPr>
              <w:t>Het RISO heeft de voorbije 2 jaren klachten ontvangen over dit project</w:t>
            </w:r>
          </w:p>
        </w:tc>
        <w:tc>
          <w:tcPr>
            <w:tcW w:w="1712" w:type="dxa"/>
          </w:tcPr>
          <w:p w14:paraId="71FB8D88"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w:t>
            </w:r>
          </w:p>
        </w:tc>
      </w:tr>
      <w:tr w:rsidR="000C6363" w:rsidRPr="005C7D11" w14:paraId="05B3E393" w14:textId="77777777" w:rsidTr="00FF053C">
        <w:tc>
          <w:tcPr>
            <w:tcW w:w="8199" w:type="dxa"/>
          </w:tcPr>
          <w:p w14:paraId="4F5711AF" w14:textId="77777777" w:rsidR="000C6363" w:rsidRPr="005C7D11" w:rsidRDefault="000C6363" w:rsidP="00FF053C">
            <w:pPr>
              <w:shd w:val="clear" w:color="auto" w:fill="F2F2F2" w:themeFill="background1" w:themeFillShade="F2"/>
              <w:rPr>
                <w:lang w:val="nl-BE" w:eastAsia="nl-NL"/>
              </w:rPr>
            </w:pPr>
            <w:r w:rsidRPr="005C7D11">
              <w:rPr>
                <w:lang w:val="nl-BE" w:eastAsia="nl-NL"/>
              </w:rPr>
              <w:t>Er werd aangetoond dat deze klachten werden opgevolgd en afgehandeld</w:t>
            </w:r>
          </w:p>
        </w:tc>
        <w:tc>
          <w:tcPr>
            <w:tcW w:w="1712" w:type="dxa"/>
          </w:tcPr>
          <w:p w14:paraId="5A4E377F"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w:t>
            </w:r>
            <w:r>
              <w:rPr>
                <w:lang w:val="nl-BE" w:eastAsia="nl-NL"/>
              </w:rPr>
              <w:t>/NVT</w:t>
            </w:r>
          </w:p>
        </w:tc>
      </w:tr>
      <w:tr w:rsidR="000C6363" w:rsidRPr="005C7D11" w14:paraId="42EC058B" w14:textId="77777777" w:rsidTr="00FF053C">
        <w:tblPrEx>
          <w:shd w:val="clear" w:color="auto" w:fill="FBFBFB"/>
        </w:tblPrEx>
        <w:tc>
          <w:tcPr>
            <w:tcW w:w="9911" w:type="dxa"/>
            <w:gridSpan w:val="2"/>
            <w:shd w:val="clear" w:color="auto" w:fill="FBFBFB"/>
          </w:tcPr>
          <w:p w14:paraId="612E291C" w14:textId="77777777" w:rsidR="000C6363" w:rsidRPr="005C7D11" w:rsidRDefault="000C6363" w:rsidP="00FF053C">
            <w:pPr>
              <w:widowControl w:val="0"/>
              <w:shd w:val="clear" w:color="auto" w:fill="F2F2F2" w:themeFill="background1" w:themeFillShade="F2"/>
              <w:tabs>
                <w:tab w:val="left" w:pos="7941"/>
                <w:tab w:val="left" w:pos="8885"/>
              </w:tabs>
              <w:rPr>
                <w:rFonts w:cstheme="minorHAnsi"/>
                <w:b/>
                <w:szCs w:val="22"/>
                <w:lang w:val="nl-NL"/>
              </w:rPr>
            </w:pPr>
            <w:r w:rsidRPr="005C7D11">
              <w:rPr>
                <w:rFonts w:eastAsia="Times New Roman" w:cstheme="minorHAnsi"/>
                <w:lang w:val="nl-NL" w:eastAsia="nl-NL"/>
              </w:rPr>
              <w:t>Toelichting:</w:t>
            </w:r>
            <w:r w:rsidRPr="005C7D11">
              <w:rPr>
                <w:rFonts w:eastAsia="Times New Roman" w:cstheme="minorHAnsi"/>
                <w:lang w:val="nl-NL" w:eastAsia="nl-NL"/>
              </w:rPr>
              <w:br/>
            </w:r>
            <w:r w:rsidRPr="005C7D11">
              <w:rPr>
                <w:rFonts w:eastAsia="Times New Roman" w:cstheme="minorHAnsi"/>
                <w:lang w:val="nl-NL" w:eastAsia="nl-NL"/>
              </w:rPr>
              <w:lastRenderedPageBreak/>
              <w:br/>
            </w:r>
          </w:p>
        </w:tc>
      </w:tr>
    </w:tbl>
    <w:p w14:paraId="739D6E53" w14:textId="77777777" w:rsidR="000C6363" w:rsidRPr="005C7D11" w:rsidRDefault="000C6363" w:rsidP="000C6363">
      <w:pPr>
        <w:widowControl w:val="0"/>
        <w:tabs>
          <w:tab w:val="left" w:pos="7941"/>
          <w:tab w:val="left" w:pos="8885"/>
        </w:tabs>
        <w:spacing w:after="200"/>
        <w:rPr>
          <w:rFonts w:eastAsiaTheme="minorEastAsia" w:cstheme="minorBidi"/>
          <w:b/>
          <w:bCs/>
          <w:sz w:val="24"/>
          <w:szCs w:val="24"/>
          <w:lang w:val="nl-NL" w:eastAsia="nl-NL"/>
        </w:rPr>
      </w:pPr>
    </w:p>
    <w:p w14:paraId="799E5545" w14:textId="77777777" w:rsidR="000C6363" w:rsidRPr="005C7D11" w:rsidRDefault="000C6363" w:rsidP="000C6363">
      <w:pPr>
        <w:widowControl w:val="0"/>
        <w:shd w:val="clear" w:color="auto" w:fill="F2F2F2" w:themeFill="background1" w:themeFillShade="F2"/>
        <w:tabs>
          <w:tab w:val="left" w:pos="7941"/>
          <w:tab w:val="left" w:pos="8885"/>
        </w:tabs>
        <w:spacing w:after="200"/>
        <w:rPr>
          <w:rFonts w:eastAsiaTheme="minorEastAsia" w:cstheme="minorBidi"/>
          <w:b/>
          <w:bCs/>
          <w:sz w:val="24"/>
          <w:szCs w:val="24"/>
          <w:lang w:val="nl-NL" w:eastAsia="nl-NL"/>
        </w:rPr>
      </w:pPr>
      <w:r w:rsidRPr="005C7D11">
        <w:rPr>
          <w:rFonts w:eastAsiaTheme="minorEastAsia" w:cstheme="minorBidi"/>
          <w:b/>
          <w:bCs/>
          <w:sz w:val="24"/>
          <w:szCs w:val="24"/>
          <w:lang w:val="nl-NL" w:eastAsia="nl-NL"/>
        </w:rPr>
        <w:t>Project 2</w:t>
      </w:r>
    </w:p>
    <w:tbl>
      <w:tblPr>
        <w:tblStyle w:val="Tabelraster"/>
        <w:tblW w:w="0" w:type="auto"/>
        <w:tblLook w:val="04A0" w:firstRow="1" w:lastRow="0" w:firstColumn="1" w:lastColumn="0" w:noHBand="0" w:noVBand="1"/>
      </w:tblPr>
      <w:tblGrid>
        <w:gridCol w:w="8199"/>
        <w:gridCol w:w="1712"/>
      </w:tblGrid>
      <w:tr w:rsidR="000C6363" w:rsidRPr="005C7D11" w14:paraId="158F2EE9" w14:textId="77777777" w:rsidTr="00FF053C">
        <w:tc>
          <w:tcPr>
            <w:tcW w:w="8199" w:type="dxa"/>
            <w:shd w:val="clear" w:color="auto" w:fill="F2F2F2" w:themeFill="background1" w:themeFillShade="F2"/>
          </w:tcPr>
          <w:p w14:paraId="4A3A204B" w14:textId="77777777" w:rsidR="000C6363" w:rsidRPr="005C7D11" w:rsidRDefault="000C6363" w:rsidP="00FF053C">
            <w:pPr>
              <w:shd w:val="clear" w:color="auto" w:fill="F2F2F2" w:themeFill="background1" w:themeFillShade="F2"/>
              <w:rPr>
                <w:lang w:val="nl-BE" w:eastAsia="nl-NL"/>
              </w:rPr>
            </w:pPr>
            <w:r w:rsidRPr="005C7D11">
              <w:rPr>
                <w:lang w:val="nl-BE" w:eastAsia="nl-NL"/>
              </w:rPr>
              <w:t>Gebruikers worden geïnformeerd over de mogelijkheid tot het indienen van een klacht</w:t>
            </w:r>
          </w:p>
        </w:tc>
        <w:tc>
          <w:tcPr>
            <w:tcW w:w="1712" w:type="dxa"/>
            <w:shd w:val="clear" w:color="auto" w:fill="F2F2F2" w:themeFill="background1" w:themeFillShade="F2"/>
          </w:tcPr>
          <w:p w14:paraId="32F5AA33"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w:t>
            </w:r>
          </w:p>
        </w:tc>
      </w:tr>
      <w:tr w:rsidR="000C6363" w:rsidRPr="005C7D11" w14:paraId="2147EE32" w14:textId="77777777" w:rsidTr="00FF053C">
        <w:tc>
          <w:tcPr>
            <w:tcW w:w="8199" w:type="dxa"/>
            <w:shd w:val="clear" w:color="auto" w:fill="F2F2F2" w:themeFill="background1" w:themeFillShade="F2"/>
          </w:tcPr>
          <w:p w14:paraId="310765F4" w14:textId="77777777" w:rsidR="000C6363" w:rsidRPr="005C7D11" w:rsidRDefault="000C6363" w:rsidP="00FF053C">
            <w:pPr>
              <w:shd w:val="clear" w:color="auto" w:fill="F2F2F2" w:themeFill="background1" w:themeFillShade="F2"/>
              <w:rPr>
                <w:lang w:val="nl-BE" w:eastAsia="nl-NL"/>
              </w:rPr>
            </w:pPr>
            <w:r w:rsidRPr="005C7D11">
              <w:rPr>
                <w:lang w:val="nl-BE" w:eastAsia="nl-NL"/>
              </w:rPr>
              <w:t xml:space="preserve">Gebruikers worden betrokken bij de afhandeling van de klacht </w:t>
            </w:r>
          </w:p>
        </w:tc>
        <w:tc>
          <w:tcPr>
            <w:tcW w:w="1712" w:type="dxa"/>
            <w:shd w:val="clear" w:color="auto" w:fill="F2F2F2" w:themeFill="background1" w:themeFillShade="F2"/>
          </w:tcPr>
          <w:p w14:paraId="03DF1C28"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Ja/Nee/NVT</w:t>
            </w:r>
          </w:p>
        </w:tc>
      </w:tr>
      <w:tr w:rsidR="000C6363" w:rsidRPr="005C7D11" w14:paraId="7E0FCD6F" w14:textId="77777777" w:rsidTr="00FF053C">
        <w:tc>
          <w:tcPr>
            <w:tcW w:w="8199" w:type="dxa"/>
            <w:shd w:val="clear" w:color="auto" w:fill="F2F2F2" w:themeFill="background1" w:themeFillShade="F2"/>
          </w:tcPr>
          <w:p w14:paraId="5F89A876" w14:textId="77777777" w:rsidR="000C6363" w:rsidRPr="005C7D11" w:rsidRDefault="000C6363" w:rsidP="00FF053C">
            <w:pPr>
              <w:shd w:val="clear" w:color="auto" w:fill="F2F2F2" w:themeFill="background1" w:themeFillShade="F2"/>
              <w:rPr>
                <w:lang w:val="nl-BE" w:eastAsia="nl-NL"/>
              </w:rPr>
            </w:pPr>
            <w:r w:rsidRPr="005C7D11">
              <w:rPr>
                <w:lang w:val="nl-BE" w:eastAsia="nl-NL"/>
              </w:rPr>
              <w:t>Er is een overzichtelijke klachtenregistratie</w:t>
            </w:r>
          </w:p>
        </w:tc>
        <w:tc>
          <w:tcPr>
            <w:tcW w:w="1712" w:type="dxa"/>
            <w:shd w:val="clear" w:color="auto" w:fill="F2F2F2" w:themeFill="background1" w:themeFillShade="F2"/>
          </w:tcPr>
          <w:p w14:paraId="3F10AED4"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w:t>
            </w:r>
          </w:p>
        </w:tc>
      </w:tr>
      <w:tr w:rsidR="000C6363" w:rsidRPr="005C7D11" w14:paraId="18C857AD" w14:textId="77777777" w:rsidTr="00FF053C">
        <w:tc>
          <w:tcPr>
            <w:tcW w:w="8199" w:type="dxa"/>
            <w:shd w:val="clear" w:color="auto" w:fill="F2F2F2" w:themeFill="background1" w:themeFillShade="F2"/>
          </w:tcPr>
          <w:p w14:paraId="3F491409" w14:textId="77777777" w:rsidR="000C6363" w:rsidRPr="005C7D11" w:rsidRDefault="000C6363" w:rsidP="00FF053C">
            <w:pPr>
              <w:shd w:val="clear" w:color="auto" w:fill="F2F2F2" w:themeFill="background1" w:themeFillShade="F2"/>
              <w:rPr>
                <w:lang w:val="nl-BE" w:eastAsia="nl-NL"/>
              </w:rPr>
            </w:pPr>
            <w:r w:rsidRPr="005C7D11">
              <w:rPr>
                <w:lang w:val="nl-BE" w:eastAsia="nl-NL"/>
              </w:rPr>
              <w:t>Het RISO heeft de voorbije 2 jaren klachten ontvangen over dit project</w:t>
            </w:r>
          </w:p>
        </w:tc>
        <w:tc>
          <w:tcPr>
            <w:tcW w:w="1712" w:type="dxa"/>
            <w:shd w:val="clear" w:color="auto" w:fill="F2F2F2" w:themeFill="background1" w:themeFillShade="F2"/>
          </w:tcPr>
          <w:p w14:paraId="719268B8"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w:t>
            </w:r>
          </w:p>
        </w:tc>
      </w:tr>
      <w:tr w:rsidR="000C6363" w:rsidRPr="005C7D11" w14:paraId="3C3F1D7E" w14:textId="77777777" w:rsidTr="00FF053C">
        <w:tc>
          <w:tcPr>
            <w:tcW w:w="8199" w:type="dxa"/>
            <w:shd w:val="clear" w:color="auto" w:fill="F2F2F2" w:themeFill="background1" w:themeFillShade="F2"/>
          </w:tcPr>
          <w:p w14:paraId="58D85300" w14:textId="77777777" w:rsidR="000C6363" w:rsidRPr="005C7D11" w:rsidRDefault="000C6363" w:rsidP="00FF053C">
            <w:pPr>
              <w:shd w:val="clear" w:color="auto" w:fill="F2F2F2" w:themeFill="background1" w:themeFillShade="F2"/>
              <w:rPr>
                <w:lang w:val="nl-BE" w:eastAsia="nl-NL"/>
              </w:rPr>
            </w:pPr>
            <w:r w:rsidRPr="005C7D11">
              <w:rPr>
                <w:lang w:val="nl-BE" w:eastAsia="nl-NL"/>
              </w:rPr>
              <w:t>Er werd aangetoond dat deze klachten werden opgevolgd en afgehandeld</w:t>
            </w:r>
          </w:p>
        </w:tc>
        <w:tc>
          <w:tcPr>
            <w:tcW w:w="1712" w:type="dxa"/>
            <w:shd w:val="clear" w:color="auto" w:fill="F2F2F2" w:themeFill="background1" w:themeFillShade="F2"/>
          </w:tcPr>
          <w:p w14:paraId="7DF507F4" w14:textId="77777777" w:rsidR="000C6363" w:rsidRPr="005C7D11" w:rsidRDefault="000C6363" w:rsidP="00FF053C">
            <w:pPr>
              <w:shd w:val="clear" w:color="auto" w:fill="F2F2F2" w:themeFill="background1" w:themeFillShade="F2"/>
              <w:rPr>
                <w:lang w:val="nl-BE" w:eastAsia="nl-NL"/>
              </w:rPr>
            </w:pPr>
            <w:r w:rsidRPr="005C7D11">
              <w:rPr>
                <w:lang w:val="nl-BE" w:eastAsia="nl-NL"/>
              </w:rPr>
              <w:t>Ja/Nee</w:t>
            </w:r>
            <w:r>
              <w:rPr>
                <w:lang w:val="nl-BE" w:eastAsia="nl-NL"/>
              </w:rPr>
              <w:t>/NVT</w:t>
            </w:r>
          </w:p>
        </w:tc>
      </w:tr>
      <w:tr w:rsidR="000C6363" w:rsidRPr="005C7D11" w14:paraId="1B06D52C" w14:textId="77777777" w:rsidTr="00FF053C">
        <w:tblPrEx>
          <w:shd w:val="clear" w:color="auto" w:fill="FBFBFB"/>
        </w:tblPrEx>
        <w:tc>
          <w:tcPr>
            <w:tcW w:w="9911" w:type="dxa"/>
            <w:gridSpan w:val="2"/>
            <w:shd w:val="clear" w:color="auto" w:fill="F2F2F2" w:themeFill="background1" w:themeFillShade="F2"/>
          </w:tcPr>
          <w:p w14:paraId="5C5B3C5E" w14:textId="77777777" w:rsidR="000C6363" w:rsidRPr="005C7D11" w:rsidRDefault="000C6363" w:rsidP="00FF053C">
            <w:pPr>
              <w:widowControl w:val="0"/>
              <w:shd w:val="clear" w:color="auto" w:fill="F2F2F2" w:themeFill="background1" w:themeFillShade="F2"/>
              <w:tabs>
                <w:tab w:val="left" w:pos="7941"/>
                <w:tab w:val="left" w:pos="8885"/>
              </w:tabs>
              <w:rPr>
                <w:rFonts w:eastAsia="Times New Roman" w:cstheme="minorHAnsi"/>
                <w:color w:val="FF0000"/>
                <w:lang w:val="nl-NL" w:eastAsia="nl-NL"/>
              </w:rPr>
            </w:pPr>
            <w:r w:rsidRPr="005C7D11">
              <w:rPr>
                <w:rFonts w:eastAsia="Times New Roman" w:cstheme="minorHAnsi"/>
                <w:lang w:val="nl-NL" w:eastAsia="nl-NL"/>
              </w:rPr>
              <w:t>Toelichting:</w:t>
            </w:r>
            <w:r w:rsidRPr="005C7D11">
              <w:rPr>
                <w:rFonts w:eastAsia="Times New Roman" w:cstheme="minorHAnsi"/>
                <w:lang w:val="nl-NL" w:eastAsia="nl-NL"/>
              </w:rPr>
              <w:br/>
            </w:r>
            <w:r w:rsidRPr="005C7D11">
              <w:rPr>
                <w:rFonts w:eastAsia="Times New Roman" w:cstheme="minorHAnsi"/>
                <w:lang w:val="nl-NL" w:eastAsia="nl-NL"/>
              </w:rPr>
              <w:br/>
            </w:r>
          </w:p>
          <w:p w14:paraId="3327DAEF" w14:textId="77777777" w:rsidR="000C6363" w:rsidRPr="005C7D11" w:rsidRDefault="000C6363" w:rsidP="00FF053C">
            <w:pPr>
              <w:shd w:val="clear" w:color="auto" w:fill="F2F2F2" w:themeFill="background1" w:themeFillShade="F2"/>
              <w:rPr>
                <w:rFonts w:cstheme="minorHAnsi"/>
                <w:b/>
                <w:szCs w:val="22"/>
                <w:lang w:val="nl-NL"/>
              </w:rPr>
            </w:pPr>
          </w:p>
        </w:tc>
      </w:tr>
    </w:tbl>
    <w:p w14:paraId="480306B8" w14:textId="77777777" w:rsidR="000C6363" w:rsidRPr="00B35629" w:rsidRDefault="000C6363" w:rsidP="00B9659D">
      <w:pPr>
        <w:pStyle w:val="Kop2"/>
        <w:numPr>
          <w:ilvl w:val="1"/>
          <w:numId w:val="4"/>
        </w:numPr>
        <w:rPr>
          <w:rFonts w:eastAsia="Times New Roman" w:cstheme="minorHAnsi"/>
          <w:lang w:val="nl-NL" w:eastAsia="nl-NL"/>
        </w:rPr>
      </w:pPr>
      <w:bookmarkStart w:id="46" w:name="_Toc487037689"/>
      <w:r w:rsidRPr="00B35629">
        <w:rPr>
          <w:rFonts w:eastAsia="Times New Roman" w:cstheme="minorHAnsi"/>
          <w:lang w:val="nl-NL" w:eastAsia="nl-NL"/>
        </w:rPr>
        <w:t>Procedure grensoverschrijdend gedrag</w:t>
      </w:r>
      <w:bookmarkEnd w:id="46"/>
    </w:p>
    <w:p w14:paraId="37259A76" w14:textId="77777777" w:rsidR="000C6363" w:rsidRPr="005C7D11" w:rsidRDefault="000C6363" w:rsidP="000C6363">
      <w:pPr>
        <w:ind w:left="360"/>
        <w:rPr>
          <w:rFonts w:cstheme="minorHAnsi"/>
          <w:i/>
        </w:rPr>
      </w:pPr>
      <w:r w:rsidRPr="005C7D11">
        <w:rPr>
          <w:bCs/>
          <w:i/>
          <w:iCs/>
        </w:rPr>
        <w:t xml:space="preserve">BVR van 17 juli 2000; Art. 3ter §1  </w:t>
      </w:r>
    </w:p>
    <w:p w14:paraId="38A36919" w14:textId="77777777" w:rsidR="000C6363" w:rsidRPr="005C7D11" w:rsidRDefault="000C6363" w:rsidP="000C6363">
      <w:pPr>
        <w:ind w:left="360"/>
        <w:rPr>
          <w:rFonts w:cstheme="minorHAnsi"/>
          <w:i/>
        </w:rPr>
      </w:pPr>
      <w:r w:rsidRPr="005C7D11">
        <w:rPr>
          <w:bCs/>
          <w:i/>
        </w:rPr>
        <w:t xml:space="preserve"> 3) de werkwijze bij gevaar voor schade aan de integriteit van de gebruiker en van derden;</w:t>
      </w:r>
      <w:r w:rsidRPr="005C7D11">
        <w:rPr>
          <w:bCs/>
          <w:i/>
        </w:rPr>
        <w:br/>
        <w:t xml:space="preserve"> 4) de werkwijze om grensoverschrijdend gedrag ten aanzien van gebruikers te vermijden en ermee om te gaan;</w:t>
      </w:r>
      <w:r w:rsidRPr="005C7D11">
        <w:rPr>
          <w:bCs/>
          <w:i/>
        </w:rPr>
        <w:br/>
      </w:r>
    </w:p>
    <w:p w14:paraId="7003C1D1" w14:textId="77777777" w:rsidR="000C6363" w:rsidRPr="005C7D11" w:rsidRDefault="000C6363" w:rsidP="000C6363">
      <w:pPr>
        <w:ind w:firstLine="360"/>
        <w:rPr>
          <w:rFonts w:cstheme="minorHAnsi"/>
          <w:i/>
        </w:rPr>
      </w:pPr>
      <w:r w:rsidRPr="005C7D11">
        <w:rPr>
          <w:bCs/>
          <w:i/>
          <w:iCs/>
        </w:rPr>
        <w:t xml:space="preserve">BVR van 17 juli 2000; Art. 3ter </w:t>
      </w:r>
    </w:p>
    <w:p w14:paraId="5B2F51AE" w14:textId="19FA75DF" w:rsidR="000C6363" w:rsidRPr="005C7D11" w:rsidRDefault="000C6363" w:rsidP="000C6363">
      <w:pPr>
        <w:pStyle w:val="Lijstalinea"/>
        <w:ind w:left="360"/>
        <w:rPr>
          <w:rFonts w:cstheme="minorHAnsi"/>
        </w:rPr>
      </w:pPr>
      <w:r w:rsidRPr="005C7D11">
        <w:rPr>
          <w:bCs/>
          <w:i/>
        </w:rPr>
        <w:t>§ 5. Het instituut ontwikkelt een geschreven referentiekader voor grensoverschrijdend gedrag ten aanzien van gebruikers. Het hanteert een procedure voor de preventie van grensoverschrijdend gedrag ten aanzien van gebruikers, alsook voor de detectie van en het gepast reageren op dat grensoverschrijdend gedrag. In die procedure is een registratiesysteem opgenomen dat geanonimiseerde gegevens bijhoudt over de gevallen van grensoverschrijdend gedrag ten aanzien van gebruikers.</w:t>
      </w:r>
      <w:r w:rsidRPr="005C7D11">
        <w:rPr>
          <w:bCs/>
          <w:i/>
        </w:rPr>
        <w:br/>
        <w:t>Grensoverschrijdend gedrag van medewerkers van het instituut ten aanzien van gebruikers wordt op een geanonimiseerde wijze gemeld aan de administratie</w:t>
      </w:r>
      <w:r w:rsidRPr="005C7D11">
        <w:rPr>
          <w:i/>
        </w:rPr>
        <w:br/>
      </w:r>
      <w:r w:rsidRPr="005C7D11">
        <w:rPr>
          <w:rFonts w:cstheme="minorHAnsi"/>
        </w:rPr>
        <w:br/>
      </w:r>
    </w:p>
    <w:tbl>
      <w:tblPr>
        <w:tblStyle w:val="Tabelraster"/>
        <w:tblW w:w="5000" w:type="pct"/>
        <w:tblLook w:val="04A0" w:firstRow="1" w:lastRow="0" w:firstColumn="1" w:lastColumn="0" w:noHBand="0" w:noVBand="1"/>
      </w:tblPr>
      <w:tblGrid>
        <w:gridCol w:w="8559"/>
        <w:gridCol w:w="1352"/>
      </w:tblGrid>
      <w:tr w:rsidR="000C6363" w:rsidRPr="005C7D11" w14:paraId="1D84E357" w14:textId="77777777" w:rsidTr="00FF053C">
        <w:tc>
          <w:tcPr>
            <w:tcW w:w="4318" w:type="pct"/>
          </w:tcPr>
          <w:p w14:paraId="415D69A3" w14:textId="77777777" w:rsidR="000C6363" w:rsidRPr="005C7D11" w:rsidRDefault="000C6363" w:rsidP="00FF053C">
            <w:pPr>
              <w:rPr>
                <w:rFonts w:cstheme="minorHAnsi"/>
                <w:lang w:val="nl-BE"/>
              </w:rPr>
            </w:pPr>
            <w:r w:rsidRPr="005C7D11">
              <w:rPr>
                <w:rFonts w:cstheme="minorHAnsi"/>
                <w:lang w:val="nl-BE"/>
              </w:rPr>
              <w:t xml:space="preserve">Is er een centraal uitgewerkte visie/referentiekader rond GOG </w:t>
            </w:r>
            <w:r w:rsidRPr="005C7D11">
              <w:rPr>
                <w:rFonts w:cstheme="minorHAnsi"/>
                <w:b/>
                <w:lang w:val="nl-BE"/>
              </w:rPr>
              <w:t>t.a.v. gebruikers</w:t>
            </w:r>
            <w:r w:rsidRPr="005C7D11">
              <w:rPr>
                <w:rFonts w:cstheme="minorHAnsi"/>
                <w:lang w:val="nl-BE"/>
              </w:rPr>
              <w:t>?</w:t>
            </w:r>
          </w:p>
        </w:tc>
        <w:tc>
          <w:tcPr>
            <w:tcW w:w="682" w:type="pct"/>
          </w:tcPr>
          <w:p w14:paraId="37AA5B7F" w14:textId="77777777" w:rsidR="000C6363" w:rsidRPr="005C7D11" w:rsidRDefault="000C6363" w:rsidP="00FF053C">
            <w:pPr>
              <w:rPr>
                <w:rFonts w:cstheme="minorHAnsi"/>
                <w:lang w:val="nl-BE"/>
              </w:rPr>
            </w:pPr>
            <w:r w:rsidRPr="005C7D11">
              <w:rPr>
                <w:rFonts w:cstheme="minorHAnsi"/>
                <w:lang w:val="nl-BE"/>
              </w:rPr>
              <w:t>Ja</w:t>
            </w:r>
            <w:r>
              <w:rPr>
                <w:rFonts w:cstheme="minorHAnsi"/>
                <w:lang w:val="nl-BE"/>
              </w:rPr>
              <w:t>/Nee</w:t>
            </w:r>
          </w:p>
        </w:tc>
      </w:tr>
      <w:tr w:rsidR="000C6363" w:rsidRPr="005C7D11" w14:paraId="43D63B94" w14:textId="77777777" w:rsidTr="00FF053C">
        <w:tc>
          <w:tcPr>
            <w:tcW w:w="4318" w:type="pct"/>
          </w:tcPr>
          <w:p w14:paraId="0E125008" w14:textId="77777777" w:rsidR="000C6363" w:rsidRPr="005C7D11" w:rsidRDefault="000C6363" w:rsidP="00FF053C">
            <w:pPr>
              <w:rPr>
                <w:rFonts w:cstheme="minorHAnsi"/>
                <w:lang w:val="nl-BE"/>
              </w:rPr>
            </w:pPr>
            <w:r w:rsidRPr="005C7D11">
              <w:rPr>
                <w:rFonts w:cstheme="minorHAnsi"/>
                <w:lang w:val="nl-BE"/>
              </w:rPr>
              <w:t>Is er een proced</w:t>
            </w:r>
            <w:r>
              <w:rPr>
                <w:rFonts w:cstheme="minorHAnsi"/>
                <w:lang w:val="nl-BE"/>
              </w:rPr>
              <w:t xml:space="preserve">ure voor preventie van, detectie </w:t>
            </w:r>
            <w:r w:rsidRPr="005C7D11">
              <w:rPr>
                <w:rFonts w:cstheme="minorHAnsi"/>
                <w:lang w:val="nl-BE"/>
              </w:rPr>
              <w:t>van en gepast reageren  op grensoverschrijdend gedrag</w:t>
            </w:r>
          </w:p>
        </w:tc>
        <w:tc>
          <w:tcPr>
            <w:tcW w:w="682" w:type="pct"/>
          </w:tcPr>
          <w:p w14:paraId="6F950B0F" w14:textId="77777777" w:rsidR="000C6363" w:rsidRPr="005C7D11" w:rsidRDefault="000C6363" w:rsidP="00FF053C">
            <w:pPr>
              <w:rPr>
                <w:rFonts w:cstheme="minorHAnsi"/>
                <w:lang w:val="nl-BE"/>
              </w:rPr>
            </w:pPr>
            <w:r w:rsidRPr="005C7D11">
              <w:rPr>
                <w:rFonts w:cstheme="minorHAnsi"/>
                <w:lang w:val="nl-BE"/>
              </w:rPr>
              <w:t>Ja</w:t>
            </w:r>
            <w:r>
              <w:rPr>
                <w:rFonts w:cstheme="minorHAnsi"/>
                <w:lang w:val="nl-BE"/>
              </w:rPr>
              <w:t>/Nee</w:t>
            </w:r>
          </w:p>
        </w:tc>
      </w:tr>
      <w:tr w:rsidR="000C6363" w:rsidRPr="005C7D11" w14:paraId="5747E854" w14:textId="77777777" w:rsidTr="00FF053C">
        <w:tc>
          <w:tcPr>
            <w:tcW w:w="4318" w:type="pct"/>
          </w:tcPr>
          <w:p w14:paraId="0CB883CC" w14:textId="77777777" w:rsidR="000C6363" w:rsidRPr="005C7D11" w:rsidRDefault="000C6363" w:rsidP="00FF053C">
            <w:pPr>
              <w:rPr>
                <w:rFonts w:cstheme="minorHAnsi"/>
                <w:lang w:val="nl-BE"/>
              </w:rPr>
            </w:pPr>
            <w:r w:rsidRPr="005C7D11">
              <w:rPr>
                <w:rFonts w:cstheme="minorHAnsi"/>
                <w:lang w:val="nl-BE"/>
              </w:rPr>
              <w:t>Is er een registratiesysteem dat geanonimiseerd gegevens bijhoudt over de gevallen van grensoverschrijdend gedrag</w:t>
            </w:r>
          </w:p>
        </w:tc>
        <w:tc>
          <w:tcPr>
            <w:tcW w:w="682" w:type="pct"/>
          </w:tcPr>
          <w:p w14:paraId="1DA4D339" w14:textId="77777777" w:rsidR="000C6363" w:rsidRPr="005C7D11" w:rsidRDefault="000C6363" w:rsidP="00FF053C">
            <w:pPr>
              <w:rPr>
                <w:rFonts w:cstheme="minorHAnsi"/>
                <w:lang w:val="nl-BE"/>
              </w:rPr>
            </w:pPr>
            <w:r w:rsidRPr="005C7D11">
              <w:rPr>
                <w:rFonts w:cstheme="minorHAnsi"/>
                <w:lang w:val="nl-BE"/>
              </w:rPr>
              <w:t>Ja/Nee</w:t>
            </w:r>
          </w:p>
        </w:tc>
      </w:tr>
      <w:tr w:rsidR="000C6363" w:rsidRPr="005C7D11" w14:paraId="59E3961C" w14:textId="77777777" w:rsidTr="00FF053C">
        <w:tc>
          <w:tcPr>
            <w:tcW w:w="4318" w:type="pct"/>
          </w:tcPr>
          <w:p w14:paraId="7CA8C850" w14:textId="77777777" w:rsidR="000C6363" w:rsidRPr="005C7D11" w:rsidRDefault="000C6363" w:rsidP="00FF053C">
            <w:pPr>
              <w:rPr>
                <w:rFonts w:cstheme="minorHAnsi"/>
                <w:lang w:val="nl-BE"/>
              </w:rPr>
            </w:pPr>
            <w:r w:rsidRPr="005C7D11">
              <w:rPr>
                <w:rFonts w:cstheme="minorHAnsi"/>
                <w:lang w:val="nl-BE"/>
              </w:rPr>
              <w:t>Wordt g</w:t>
            </w:r>
            <w:r w:rsidRPr="005C7D11">
              <w:rPr>
                <w:bCs/>
                <w:lang w:val="nl-BE"/>
              </w:rPr>
              <w:t>rensoverschrijdend gedrag van medewerkers van het instituut ten aanzien van gebruikers op een geanonimiseerde wijze gemeld aan de administratie</w:t>
            </w:r>
          </w:p>
        </w:tc>
        <w:tc>
          <w:tcPr>
            <w:tcW w:w="682" w:type="pct"/>
          </w:tcPr>
          <w:p w14:paraId="7219912E" w14:textId="77777777" w:rsidR="000C6363" w:rsidRPr="005C7D11" w:rsidRDefault="000C6363" w:rsidP="00FF053C">
            <w:pPr>
              <w:rPr>
                <w:rFonts w:cstheme="minorHAnsi"/>
                <w:lang w:val="nl-BE"/>
              </w:rPr>
            </w:pPr>
            <w:r w:rsidRPr="005C7D11">
              <w:rPr>
                <w:rFonts w:cstheme="minorHAnsi"/>
                <w:lang w:val="nl-BE"/>
              </w:rPr>
              <w:t>Ja/Nee</w:t>
            </w:r>
            <w:r>
              <w:rPr>
                <w:rFonts w:cstheme="minorHAnsi"/>
                <w:lang w:val="nl-BE"/>
              </w:rPr>
              <w:t>/NVT</w:t>
            </w:r>
          </w:p>
        </w:tc>
      </w:tr>
      <w:tr w:rsidR="000C6363" w:rsidRPr="005C7D11" w14:paraId="4473DA6B" w14:textId="77777777" w:rsidTr="00FF053C">
        <w:tc>
          <w:tcPr>
            <w:tcW w:w="4318" w:type="pct"/>
          </w:tcPr>
          <w:p w14:paraId="0B028884" w14:textId="77777777" w:rsidR="000C6363" w:rsidRPr="005C7D11" w:rsidRDefault="000C6363" w:rsidP="00FF053C">
            <w:pPr>
              <w:rPr>
                <w:rFonts w:cstheme="minorHAnsi"/>
                <w:lang w:val="nl-BE"/>
              </w:rPr>
            </w:pPr>
            <w:r w:rsidRPr="005C7D11">
              <w:rPr>
                <w:rFonts w:cstheme="minorHAnsi"/>
                <w:lang w:val="nl-BE"/>
              </w:rPr>
              <w:t>Is een termijn bepaald waarbinnen deze melding moet gebeuren</w:t>
            </w:r>
          </w:p>
        </w:tc>
        <w:tc>
          <w:tcPr>
            <w:tcW w:w="682" w:type="pct"/>
          </w:tcPr>
          <w:p w14:paraId="7B3BE958" w14:textId="77777777" w:rsidR="000C6363" w:rsidRPr="005C7D11" w:rsidRDefault="000C6363" w:rsidP="00FF053C">
            <w:pPr>
              <w:rPr>
                <w:rFonts w:cstheme="minorHAnsi"/>
                <w:lang w:val="nl-BE"/>
              </w:rPr>
            </w:pPr>
            <w:r w:rsidRPr="004A22C5">
              <w:rPr>
                <w:rFonts w:asciiTheme="minorHAnsi" w:hAnsiTheme="minorHAnsi" w:cstheme="minorHAnsi"/>
                <w:lang w:val="nl-BE"/>
              </w:rPr>
              <w:t>Ja/Nee</w:t>
            </w:r>
          </w:p>
        </w:tc>
      </w:tr>
      <w:tr w:rsidR="000C6363" w:rsidRPr="005C7D11" w14:paraId="43631D8B" w14:textId="77777777" w:rsidTr="00FF053C">
        <w:tc>
          <w:tcPr>
            <w:tcW w:w="4318" w:type="pct"/>
          </w:tcPr>
          <w:p w14:paraId="2B8F01AE" w14:textId="77777777" w:rsidR="000C6363" w:rsidRPr="005C7D11" w:rsidRDefault="000C6363" w:rsidP="00FF053C">
            <w:pPr>
              <w:rPr>
                <w:rFonts w:cstheme="minorHAnsi"/>
                <w:lang w:val="nl-BE"/>
              </w:rPr>
            </w:pPr>
            <w:r w:rsidRPr="005C7D11">
              <w:rPr>
                <w:rFonts w:cstheme="minorHAnsi"/>
                <w:lang w:val="nl-BE"/>
              </w:rPr>
              <w:t>Is het duidelijk wie in dit verband bedoeld wordt met ‘medewerkers’</w:t>
            </w:r>
          </w:p>
        </w:tc>
        <w:tc>
          <w:tcPr>
            <w:tcW w:w="682" w:type="pct"/>
          </w:tcPr>
          <w:p w14:paraId="28403CA4" w14:textId="77777777" w:rsidR="000C6363" w:rsidRPr="005C7D11" w:rsidRDefault="000C6363" w:rsidP="00FF053C">
            <w:pPr>
              <w:rPr>
                <w:rFonts w:cstheme="minorHAnsi"/>
                <w:lang w:val="nl-BE"/>
              </w:rPr>
            </w:pPr>
            <w:r w:rsidRPr="004A22C5">
              <w:rPr>
                <w:rFonts w:asciiTheme="minorHAnsi" w:hAnsiTheme="minorHAnsi" w:cstheme="minorHAnsi"/>
                <w:lang w:val="nl-BE"/>
              </w:rPr>
              <w:t>Ja/Nee</w:t>
            </w:r>
          </w:p>
        </w:tc>
      </w:tr>
      <w:tr w:rsidR="000C6363" w:rsidRPr="005C7D11" w14:paraId="1B8377DF" w14:textId="77777777" w:rsidTr="00FF053C">
        <w:tc>
          <w:tcPr>
            <w:tcW w:w="5000" w:type="pct"/>
            <w:gridSpan w:val="2"/>
          </w:tcPr>
          <w:p w14:paraId="4C713FA7" w14:textId="77777777" w:rsidR="000C6363" w:rsidRDefault="000C6363" w:rsidP="00FF053C">
            <w:pPr>
              <w:rPr>
                <w:rFonts w:cstheme="minorHAnsi"/>
                <w:szCs w:val="22"/>
                <w:lang w:val="nl-NL"/>
              </w:rPr>
            </w:pPr>
            <w:r w:rsidRPr="005C7D11">
              <w:rPr>
                <w:rFonts w:cstheme="minorHAnsi"/>
                <w:szCs w:val="22"/>
                <w:lang w:val="nl-NL"/>
              </w:rPr>
              <w:t>Toelichting:</w:t>
            </w:r>
          </w:p>
          <w:p w14:paraId="2FA3C18F" w14:textId="77777777" w:rsidR="000C6363" w:rsidRPr="00E70BCC" w:rsidRDefault="000C6363" w:rsidP="00FF053C">
            <w:pPr>
              <w:rPr>
                <w:rFonts w:cstheme="minorHAnsi"/>
                <w:szCs w:val="22"/>
                <w:lang w:val="nl-BE"/>
              </w:rPr>
            </w:pPr>
          </w:p>
          <w:p w14:paraId="38456743" w14:textId="77777777" w:rsidR="000C6363" w:rsidRPr="005C7D11" w:rsidRDefault="000C6363" w:rsidP="00FF053C">
            <w:pPr>
              <w:widowControl w:val="0"/>
              <w:tabs>
                <w:tab w:val="left" w:pos="7941"/>
                <w:tab w:val="left" w:pos="8885"/>
              </w:tabs>
              <w:rPr>
                <w:rFonts w:eastAsia="Times New Roman" w:cstheme="minorHAnsi"/>
                <w:color w:val="FF0000"/>
                <w:lang w:val="nl-NL" w:eastAsia="nl-NL"/>
              </w:rPr>
            </w:pPr>
          </w:p>
          <w:p w14:paraId="599746C9" w14:textId="77777777" w:rsidR="000C6363" w:rsidRPr="005C7D11" w:rsidRDefault="000C6363" w:rsidP="00FF053C">
            <w:pPr>
              <w:pStyle w:val="Lijstalinea"/>
              <w:rPr>
                <w:rFonts w:cstheme="minorHAnsi"/>
                <w:szCs w:val="22"/>
                <w:lang w:val="nl-NL"/>
              </w:rPr>
            </w:pPr>
          </w:p>
        </w:tc>
      </w:tr>
    </w:tbl>
    <w:p w14:paraId="1D9A5A3D" w14:textId="77777777" w:rsidR="000C6363" w:rsidRPr="005C7D11" w:rsidRDefault="000C6363" w:rsidP="000C6363">
      <w:pPr>
        <w:jc w:val="both"/>
        <w:rPr>
          <w:rFonts w:cstheme="minorHAnsi"/>
        </w:rPr>
      </w:pPr>
    </w:p>
    <w:p w14:paraId="4584A0CA" w14:textId="77777777" w:rsidR="000C6363" w:rsidRDefault="000C6363" w:rsidP="000C6363">
      <w:pPr>
        <w:jc w:val="both"/>
        <w:rPr>
          <w:rFonts w:cstheme="minorHAnsi"/>
        </w:rPr>
      </w:pPr>
    </w:p>
    <w:tbl>
      <w:tblPr>
        <w:tblStyle w:val="Tabelraster"/>
        <w:tblW w:w="0" w:type="auto"/>
        <w:shd w:val="clear" w:color="auto" w:fill="EEECE1" w:themeFill="background2"/>
        <w:tblLook w:val="04A0" w:firstRow="1" w:lastRow="0" w:firstColumn="1" w:lastColumn="0" w:noHBand="0" w:noVBand="1"/>
      </w:tblPr>
      <w:tblGrid>
        <w:gridCol w:w="9921"/>
      </w:tblGrid>
      <w:tr w:rsidR="000C6363" w:rsidRPr="005C7D11" w14:paraId="0C2A0FE1" w14:textId="77777777" w:rsidTr="00052616">
        <w:trPr>
          <w:trHeight w:val="2945"/>
        </w:trPr>
        <w:tc>
          <w:tcPr>
            <w:tcW w:w="9921" w:type="dxa"/>
            <w:tcBorders>
              <w:top w:val="nil"/>
              <w:left w:val="nil"/>
              <w:bottom w:val="nil"/>
              <w:right w:val="nil"/>
            </w:tcBorders>
            <w:shd w:val="clear" w:color="auto" w:fill="F2F2F2" w:themeFill="background1" w:themeFillShade="F2"/>
          </w:tcPr>
          <w:p w14:paraId="02ED36CC" w14:textId="77777777" w:rsidR="000C6363" w:rsidRPr="005C7D11" w:rsidRDefault="000C6363" w:rsidP="00FF053C">
            <w:pPr>
              <w:jc w:val="both"/>
              <w:rPr>
                <w:rFonts w:cs="Calibri"/>
                <w:b/>
                <w:lang w:val="nl-BE"/>
              </w:rPr>
            </w:pPr>
            <w:r w:rsidRPr="005C7D11">
              <w:rPr>
                <w:rFonts w:cs="Calibri"/>
                <w:b/>
                <w:lang w:val="nl-BE"/>
              </w:rPr>
              <w:lastRenderedPageBreak/>
              <w:t xml:space="preserve">Project 1: Vaststellingen m.b.t. de procedure rond grensoverschrijdend gedrag </w:t>
            </w:r>
          </w:p>
          <w:p w14:paraId="615BD6FF" w14:textId="77777777" w:rsidR="000C6363" w:rsidRPr="005C7D11" w:rsidRDefault="000C6363" w:rsidP="00FF053C">
            <w:pPr>
              <w:jc w:val="both"/>
              <w:rPr>
                <w:rFonts w:cs="Calibri"/>
                <w:lang w:val="nl-BE"/>
              </w:rPr>
            </w:pPr>
          </w:p>
          <w:tbl>
            <w:tblPr>
              <w:tblStyle w:val="Tabelraster"/>
              <w:tblW w:w="5000" w:type="pct"/>
              <w:tblLook w:val="04A0" w:firstRow="1" w:lastRow="0" w:firstColumn="1" w:lastColumn="0" w:noHBand="0" w:noVBand="1"/>
            </w:tblPr>
            <w:tblGrid>
              <w:gridCol w:w="8373"/>
              <w:gridCol w:w="1322"/>
            </w:tblGrid>
            <w:tr w:rsidR="000C6363" w:rsidRPr="005C7D11" w14:paraId="7CC5B3C2" w14:textId="77777777" w:rsidTr="00FF053C">
              <w:tc>
                <w:tcPr>
                  <w:tcW w:w="4318" w:type="pct"/>
                </w:tcPr>
                <w:p w14:paraId="1B53D8E5" w14:textId="77777777" w:rsidR="000C6363" w:rsidRPr="005C7D11" w:rsidRDefault="000C6363" w:rsidP="00FF053C">
                  <w:pPr>
                    <w:rPr>
                      <w:rFonts w:cs="Calibri"/>
                      <w:lang w:val="nl-BE"/>
                    </w:rPr>
                  </w:pPr>
                  <w:r w:rsidRPr="005C7D11">
                    <w:rPr>
                      <w:rFonts w:cs="Calibri"/>
                      <w:lang w:val="nl-BE"/>
                    </w:rPr>
                    <w:t xml:space="preserve">Is de visie / het referentiekader rond GOG </w:t>
                  </w:r>
                  <w:r w:rsidRPr="005C7D11">
                    <w:rPr>
                      <w:rFonts w:cs="Calibri"/>
                      <w:b/>
                      <w:lang w:val="nl-BE"/>
                    </w:rPr>
                    <w:t>t.a.v. gebruikers</w:t>
                  </w:r>
                  <w:r w:rsidRPr="005C7D11">
                    <w:rPr>
                      <w:rFonts w:cs="Calibri"/>
                      <w:lang w:val="nl-BE"/>
                    </w:rPr>
                    <w:t xml:space="preserve"> gekend?</w:t>
                  </w:r>
                </w:p>
              </w:tc>
              <w:tc>
                <w:tcPr>
                  <w:tcW w:w="682" w:type="pct"/>
                </w:tcPr>
                <w:p w14:paraId="7AB49504" w14:textId="77777777" w:rsidR="000C6363" w:rsidRPr="005C7D11" w:rsidRDefault="000C6363" w:rsidP="00FF053C">
                  <w:pPr>
                    <w:rPr>
                      <w:rFonts w:cs="Calibri"/>
                    </w:rPr>
                  </w:pPr>
                  <w:r w:rsidRPr="005C7D11">
                    <w:rPr>
                      <w:rFonts w:cs="Calibri"/>
                    </w:rPr>
                    <w:t>Ja/Nee</w:t>
                  </w:r>
                </w:p>
              </w:tc>
            </w:tr>
            <w:tr w:rsidR="000C6363" w:rsidRPr="005C7D11" w14:paraId="373197FD" w14:textId="77777777" w:rsidTr="00FF053C">
              <w:tc>
                <w:tcPr>
                  <w:tcW w:w="4318" w:type="pct"/>
                </w:tcPr>
                <w:p w14:paraId="478E1CAD" w14:textId="77777777" w:rsidR="000C6363" w:rsidRPr="005C7D11" w:rsidRDefault="000C6363" w:rsidP="00FF053C">
                  <w:pPr>
                    <w:rPr>
                      <w:rFonts w:cs="Calibri"/>
                      <w:lang w:val="nl-BE"/>
                    </w:rPr>
                  </w:pPr>
                  <w:r w:rsidRPr="005C7D11">
                    <w:rPr>
                      <w:rFonts w:cs="Calibri"/>
                      <w:lang w:val="nl-BE"/>
                    </w:rPr>
                    <w:t>Is het duidelijk wanneer er sprake is van GOG?</w:t>
                  </w:r>
                </w:p>
              </w:tc>
              <w:tc>
                <w:tcPr>
                  <w:tcW w:w="682" w:type="pct"/>
                </w:tcPr>
                <w:p w14:paraId="31EEF4C9" w14:textId="77777777" w:rsidR="000C6363" w:rsidRPr="005C7D11" w:rsidRDefault="000C6363" w:rsidP="00FF053C">
                  <w:pPr>
                    <w:rPr>
                      <w:rFonts w:cs="Calibri"/>
                    </w:rPr>
                  </w:pPr>
                  <w:r w:rsidRPr="005C7D11">
                    <w:rPr>
                      <w:rFonts w:cs="Calibri"/>
                    </w:rPr>
                    <w:t>Ja/Nee</w:t>
                  </w:r>
                </w:p>
              </w:tc>
            </w:tr>
            <w:tr w:rsidR="000C6363" w:rsidRPr="005C7D11" w14:paraId="6FA4CEB7" w14:textId="77777777" w:rsidTr="00FF053C">
              <w:tc>
                <w:tcPr>
                  <w:tcW w:w="4318" w:type="pct"/>
                </w:tcPr>
                <w:p w14:paraId="04A09E01" w14:textId="77777777" w:rsidR="000C6363" w:rsidRPr="005C7D11" w:rsidRDefault="000C6363" w:rsidP="00FF053C">
                  <w:pPr>
                    <w:rPr>
                      <w:rFonts w:cs="Calibri"/>
                      <w:lang w:val="nl-BE"/>
                    </w:rPr>
                  </w:pPr>
                  <w:r w:rsidRPr="005C7D11">
                    <w:rPr>
                      <w:rFonts w:cs="Calibri"/>
                      <w:lang w:val="nl-BE"/>
                    </w:rPr>
                    <w:t>Is er een centraal aanspreekpunt?</w:t>
                  </w:r>
                </w:p>
              </w:tc>
              <w:tc>
                <w:tcPr>
                  <w:tcW w:w="682" w:type="pct"/>
                </w:tcPr>
                <w:p w14:paraId="20DA3EB8" w14:textId="77777777" w:rsidR="000C6363" w:rsidRPr="005C7D11" w:rsidRDefault="000C6363" w:rsidP="00FF053C">
                  <w:pPr>
                    <w:rPr>
                      <w:rFonts w:cs="Calibri"/>
                    </w:rPr>
                  </w:pPr>
                  <w:r w:rsidRPr="005C7D11">
                    <w:rPr>
                      <w:rFonts w:cs="Calibri"/>
                    </w:rPr>
                    <w:t>Ja/Nee</w:t>
                  </w:r>
                </w:p>
              </w:tc>
            </w:tr>
            <w:tr w:rsidR="000C6363" w:rsidRPr="005C7D11" w14:paraId="6D2B0F6E" w14:textId="77777777" w:rsidTr="00FF053C">
              <w:tc>
                <w:tcPr>
                  <w:tcW w:w="4318" w:type="pct"/>
                </w:tcPr>
                <w:p w14:paraId="209B3353" w14:textId="77777777" w:rsidR="000C6363" w:rsidRPr="005C7D11" w:rsidRDefault="000C6363" w:rsidP="00FF053C">
                  <w:pPr>
                    <w:rPr>
                      <w:rFonts w:cs="Calibri"/>
                      <w:lang w:val="nl-BE"/>
                    </w:rPr>
                  </w:pPr>
                  <w:r w:rsidRPr="005C7D11">
                    <w:rPr>
                      <w:rFonts w:cs="Calibri"/>
                      <w:lang w:val="nl-BE"/>
                    </w:rPr>
                    <w:t>Kan men alle informatie rond GOG gemakkelijk terug vinden?</w:t>
                  </w:r>
                </w:p>
              </w:tc>
              <w:tc>
                <w:tcPr>
                  <w:tcW w:w="682" w:type="pct"/>
                </w:tcPr>
                <w:p w14:paraId="7D0CBFE8" w14:textId="77777777" w:rsidR="000C6363" w:rsidRPr="005C7D11" w:rsidRDefault="000C6363" w:rsidP="00FF053C">
                  <w:pPr>
                    <w:rPr>
                      <w:rFonts w:cs="Calibri"/>
                    </w:rPr>
                  </w:pPr>
                  <w:r w:rsidRPr="005C7D11">
                    <w:rPr>
                      <w:rFonts w:cs="Calibri"/>
                    </w:rPr>
                    <w:t>Ja/Nee</w:t>
                  </w:r>
                </w:p>
              </w:tc>
            </w:tr>
            <w:tr w:rsidR="000C6363" w:rsidRPr="005C7D11" w14:paraId="43F10396" w14:textId="77777777" w:rsidTr="00FF053C">
              <w:tc>
                <w:tcPr>
                  <w:tcW w:w="4318" w:type="pct"/>
                </w:tcPr>
                <w:p w14:paraId="27FBDB62" w14:textId="77777777" w:rsidR="000C6363" w:rsidRPr="005C7D11" w:rsidRDefault="000C6363" w:rsidP="00FF053C">
                  <w:pPr>
                    <w:rPr>
                      <w:rFonts w:cs="Calibri"/>
                      <w:lang w:val="nl-BE"/>
                    </w:rPr>
                  </w:pPr>
                  <w:r w:rsidRPr="005C7D11">
                    <w:rPr>
                      <w:rFonts w:cs="Calibri"/>
                      <w:lang w:val="nl-BE"/>
                    </w:rPr>
                    <w:t>Worden gevallen van GOG geregistreerd?</w:t>
                  </w:r>
                </w:p>
              </w:tc>
              <w:tc>
                <w:tcPr>
                  <w:tcW w:w="682" w:type="pct"/>
                </w:tcPr>
                <w:p w14:paraId="041C1227" w14:textId="77777777" w:rsidR="000C6363" w:rsidRPr="005C7D11" w:rsidRDefault="000C6363" w:rsidP="00FF053C">
                  <w:pPr>
                    <w:rPr>
                      <w:rFonts w:cs="Calibri"/>
                    </w:rPr>
                  </w:pPr>
                  <w:r w:rsidRPr="005C7D11">
                    <w:rPr>
                      <w:rFonts w:cs="Calibri"/>
                    </w:rPr>
                    <w:t>Ja/Nee</w:t>
                  </w:r>
                  <w:r>
                    <w:rPr>
                      <w:rFonts w:cs="Calibri"/>
                    </w:rPr>
                    <w:t>/NVT</w:t>
                  </w:r>
                </w:p>
              </w:tc>
            </w:tr>
            <w:tr w:rsidR="000C6363" w:rsidRPr="005C7D11" w14:paraId="59919D7A" w14:textId="77777777" w:rsidTr="00FF053C">
              <w:tc>
                <w:tcPr>
                  <w:tcW w:w="5000" w:type="pct"/>
                  <w:gridSpan w:val="2"/>
                </w:tcPr>
                <w:p w14:paraId="10236BC9" w14:textId="77777777" w:rsidR="000C6363" w:rsidRDefault="000C6363" w:rsidP="00FF053C">
                  <w:pPr>
                    <w:rPr>
                      <w:rFonts w:cs="Calibri"/>
                      <w:lang w:val="nl-NL"/>
                    </w:rPr>
                  </w:pPr>
                </w:p>
                <w:p w14:paraId="39EAACC7" w14:textId="77777777" w:rsidR="000C6363" w:rsidRPr="006F7C51" w:rsidRDefault="000C6363" w:rsidP="00FF053C">
                  <w:pPr>
                    <w:spacing w:after="200" w:line="276" w:lineRule="auto"/>
                    <w:rPr>
                      <w:rFonts w:cs="Calibri"/>
                      <w:lang w:val="nl-NL"/>
                    </w:rPr>
                  </w:pPr>
                  <w:r w:rsidRPr="006F7C51">
                    <w:rPr>
                      <w:rFonts w:cs="Calibri"/>
                      <w:lang w:val="nl-NL"/>
                    </w:rPr>
                    <w:t>Toelichting:</w:t>
                  </w:r>
                </w:p>
                <w:p w14:paraId="7AF30EF4" w14:textId="77777777" w:rsidR="000C6363" w:rsidRPr="005C7D11" w:rsidRDefault="000C6363" w:rsidP="00FF053C">
                  <w:pPr>
                    <w:widowControl w:val="0"/>
                    <w:tabs>
                      <w:tab w:val="left" w:pos="7941"/>
                      <w:tab w:val="left" w:pos="8885"/>
                    </w:tabs>
                    <w:rPr>
                      <w:rFonts w:cs="Calibri"/>
                      <w:lang w:val="nl-NL"/>
                    </w:rPr>
                  </w:pPr>
                </w:p>
              </w:tc>
            </w:tr>
          </w:tbl>
          <w:p w14:paraId="42532E75" w14:textId="77777777" w:rsidR="000C6363" w:rsidRPr="005C7D11" w:rsidRDefault="000C6363" w:rsidP="00FF053C">
            <w:pPr>
              <w:jc w:val="both"/>
              <w:rPr>
                <w:rFonts w:cs="Calibri"/>
                <w:lang w:val="nl-BE"/>
              </w:rPr>
            </w:pPr>
          </w:p>
        </w:tc>
      </w:tr>
    </w:tbl>
    <w:p w14:paraId="44AFE841" w14:textId="77777777" w:rsidR="000C6363" w:rsidRPr="005C7D11" w:rsidRDefault="000C6363" w:rsidP="000C6363">
      <w:pPr>
        <w:pStyle w:val="Lijstalinea"/>
        <w:widowControl w:val="0"/>
        <w:tabs>
          <w:tab w:val="left" w:pos="7941"/>
          <w:tab w:val="left" w:pos="8885"/>
        </w:tabs>
        <w:spacing w:after="200"/>
        <w:ind w:left="360"/>
        <w:rPr>
          <w:lang w:eastAsia="nl-NL"/>
        </w:rPr>
      </w:pPr>
    </w:p>
    <w:tbl>
      <w:tblPr>
        <w:tblStyle w:val="Tabelraster"/>
        <w:tblW w:w="0" w:type="auto"/>
        <w:shd w:val="clear" w:color="auto" w:fill="EEECE1" w:themeFill="background2"/>
        <w:tblLook w:val="04A0" w:firstRow="1" w:lastRow="0" w:firstColumn="1" w:lastColumn="0" w:noHBand="0" w:noVBand="1"/>
      </w:tblPr>
      <w:tblGrid>
        <w:gridCol w:w="9921"/>
      </w:tblGrid>
      <w:tr w:rsidR="000C6363" w:rsidRPr="005C7D11" w14:paraId="35CDDE0B" w14:textId="77777777" w:rsidTr="00052616">
        <w:trPr>
          <w:trHeight w:val="2945"/>
        </w:trPr>
        <w:tc>
          <w:tcPr>
            <w:tcW w:w="9921" w:type="dxa"/>
            <w:tcBorders>
              <w:top w:val="nil"/>
              <w:left w:val="nil"/>
              <w:bottom w:val="nil"/>
              <w:right w:val="nil"/>
            </w:tcBorders>
            <w:shd w:val="clear" w:color="auto" w:fill="F2F2F2" w:themeFill="background1" w:themeFillShade="F2"/>
          </w:tcPr>
          <w:p w14:paraId="01461764" w14:textId="77777777" w:rsidR="000C6363" w:rsidRPr="005C7D11" w:rsidRDefault="000C6363" w:rsidP="00FF053C">
            <w:pPr>
              <w:jc w:val="both"/>
              <w:rPr>
                <w:rFonts w:cs="Calibri"/>
                <w:b/>
                <w:lang w:val="nl-BE"/>
              </w:rPr>
            </w:pPr>
            <w:r w:rsidRPr="005C7D11">
              <w:rPr>
                <w:rFonts w:cs="Calibri"/>
                <w:b/>
                <w:lang w:val="nl-BE"/>
              </w:rPr>
              <w:t xml:space="preserve">Project 2: Vaststellingen m.b.t. de procedure rond grensoverschrijdend gedrag </w:t>
            </w:r>
          </w:p>
          <w:p w14:paraId="78FC0050" w14:textId="77777777" w:rsidR="000C6363" w:rsidRPr="005C7D11" w:rsidRDefault="000C6363" w:rsidP="00FF053C">
            <w:pPr>
              <w:jc w:val="both"/>
              <w:rPr>
                <w:rFonts w:cs="Calibri"/>
                <w:lang w:val="nl-BE"/>
              </w:rPr>
            </w:pPr>
          </w:p>
          <w:tbl>
            <w:tblPr>
              <w:tblStyle w:val="Tabelraster"/>
              <w:tblW w:w="5000" w:type="pct"/>
              <w:tblLook w:val="04A0" w:firstRow="1" w:lastRow="0" w:firstColumn="1" w:lastColumn="0" w:noHBand="0" w:noVBand="1"/>
            </w:tblPr>
            <w:tblGrid>
              <w:gridCol w:w="8373"/>
              <w:gridCol w:w="1322"/>
            </w:tblGrid>
            <w:tr w:rsidR="000C6363" w:rsidRPr="005C7D11" w14:paraId="5F533165" w14:textId="77777777" w:rsidTr="00FF053C">
              <w:tc>
                <w:tcPr>
                  <w:tcW w:w="4318" w:type="pct"/>
                </w:tcPr>
                <w:p w14:paraId="76A4E49D" w14:textId="77777777" w:rsidR="000C6363" w:rsidRPr="005C7D11" w:rsidRDefault="000C6363" w:rsidP="00FF053C">
                  <w:pPr>
                    <w:rPr>
                      <w:rFonts w:cs="Calibri"/>
                      <w:lang w:val="nl-BE"/>
                    </w:rPr>
                  </w:pPr>
                  <w:r w:rsidRPr="005C7D11">
                    <w:rPr>
                      <w:rFonts w:cs="Calibri"/>
                      <w:lang w:val="nl-BE"/>
                    </w:rPr>
                    <w:t xml:space="preserve">Is de visie / het referentiekader rond GOG </w:t>
                  </w:r>
                  <w:r w:rsidRPr="005C7D11">
                    <w:rPr>
                      <w:rFonts w:cs="Calibri"/>
                      <w:b/>
                      <w:lang w:val="nl-BE"/>
                    </w:rPr>
                    <w:t>t.a.v. gebruikers</w:t>
                  </w:r>
                  <w:r w:rsidRPr="005C7D11">
                    <w:rPr>
                      <w:rFonts w:cs="Calibri"/>
                      <w:lang w:val="nl-BE"/>
                    </w:rPr>
                    <w:t xml:space="preserve"> gekend?</w:t>
                  </w:r>
                </w:p>
              </w:tc>
              <w:tc>
                <w:tcPr>
                  <w:tcW w:w="682" w:type="pct"/>
                </w:tcPr>
                <w:p w14:paraId="2EE34177" w14:textId="77777777" w:rsidR="000C6363" w:rsidRPr="005C7D11" w:rsidRDefault="000C6363" w:rsidP="00FF053C">
                  <w:pPr>
                    <w:rPr>
                      <w:rFonts w:cs="Calibri"/>
                    </w:rPr>
                  </w:pPr>
                  <w:r w:rsidRPr="005C7D11">
                    <w:rPr>
                      <w:rFonts w:cs="Calibri"/>
                    </w:rPr>
                    <w:t>Ja/Nee</w:t>
                  </w:r>
                </w:p>
              </w:tc>
            </w:tr>
            <w:tr w:rsidR="000C6363" w:rsidRPr="005C7D11" w14:paraId="3AF23FC4" w14:textId="77777777" w:rsidTr="00FF053C">
              <w:tc>
                <w:tcPr>
                  <w:tcW w:w="4318" w:type="pct"/>
                </w:tcPr>
                <w:p w14:paraId="159ACE41" w14:textId="77777777" w:rsidR="000C6363" w:rsidRPr="005C7D11" w:rsidRDefault="000C6363" w:rsidP="00FF053C">
                  <w:pPr>
                    <w:rPr>
                      <w:rFonts w:cs="Calibri"/>
                      <w:lang w:val="nl-BE"/>
                    </w:rPr>
                  </w:pPr>
                  <w:r w:rsidRPr="005C7D11">
                    <w:rPr>
                      <w:rFonts w:cs="Calibri"/>
                      <w:lang w:val="nl-BE"/>
                    </w:rPr>
                    <w:t>Is het duidelijk wanneer er sprake is van GOG?</w:t>
                  </w:r>
                </w:p>
              </w:tc>
              <w:tc>
                <w:tcPr>
                  <w:tcW w:w="682" w:type="pct"/>
                </w:tcPr>
                <w:p w14:paraId="6EE74FEE" w14:textId="77777777" w:rsidR="000C6363" w:rsidRPr="005C7D11" w:rsidRDefault="000C6363" w:rsidP="00FF053C">
                  <w:pPr>
                    <w:rPr>
                      <w:rFonts w:cs="Calibri"/>
                    </w:rPr>
                  </w:pPr>
                  <w:r w:rsidRPr="005C7D11">
                    <w:rPr>
                      <w:rFonts w:cs="Calibri"/>
                    </w:rPr>
                    <w:t>Ja/Nee</w:t>
                  </w:r>
                </w:p>
              </w:tc>
            </w:tr>
            <w:tr w:rsidR="000C6363" w:rsidRPr="005C7D11" w14:paraId="5D42DF2A" w14:textId="77777777" w:rsidTr="00FF053C">
              <w:tc>
                <w:tcPr>
                  <w:tcW w:w="4318" w:type="pct"/>
                </w:tcPr>
                <w:p w14:paraId="7A852807" w14:textId="77777777" w:rsidR="000C6363" w:rsidRPr="005C7D11" w:rsidRDefault="000C6363" w:rsidP="00FF053C">
                  <w:pPr>
                    <w:rPr>
                      <w:rFonts w:cs="Calibri"/>
                      <w:lang w:val="nl-BE"/>
                    </w:rPr>
                  </w:pPr>
                  <w:r w:rsidRPr="005C7D11">
                    <w:rPr>
                      <w:rFonts w:cs="Calibri"/>
                      <w:lang w:val="nl-BE"/>
                    </w:rPr>
                    <w:t>Is er een centraal aanspreekpunt?</w:t>
                  </w:r>
                </w:p>
              </w:tc>
              <w:tc>
                <w:tcPr>
                  <w:tcW w:w="682" w:type="pct"/>
                </w:tcPr>
                <w:p w14:paraId="615D8EF9" w14:textId="77777777" w:rsidR="000C6363" w:rsidRPr="005C7D11" w:rsidRDefault="000C6363" w:rsidP="00FF053C">
                  <w:pPr>
                    <w:rPr>
                      <w:rFonts w:cs="Calibri"/>
                    </w:rPr>
                  </w:pPr>
                  <w:r w:rsidRPr="005C7D11">
                    <w:rPr>
                      <w:rFonts w:cs="Calibri"/>
                    </w:rPr>
                    <w:t>Ja/Nee</w:t>
                  </w:r>
                </w:p>
              </w:tc>
            </w:tr>
            <w:tr w:rsidR="000C6363" w:rsidRPr="005C7D11" w14:paraId="2C2B70A0" w14:textId="77777777" w:rsidTr="00FF053C">
              <w:tc>
                <w:tcPr>
                  <w:tcW w:w="4318" w:type="pct"/>
                </w:tcPr>
                <w:p w14:paraId="69783FFF" w14:textId="77777777" w:rsidR="000C6363" w:rsidRPr="005C7D11" w:rsidRDefault="000C6363" w:rsidP="00FF053C">
                  <w:pPr>
                    <w:rPr>
                      <w:rFonts w:cs="Calibri"/>
                      <w:lang w:val="nl-BE"/>
                    </w:rPr>
                  </w:pPr>
                  <w:r w:rsidRPr="005C7D11">
                    <w:rPr>
                      <w:rFonts w:cs="Calibri"/>
                      <w:lang w:val="nl-BE"/>
                    </w:rPr>
                    <w:t>Kan men alle informatie rond GOG gemakkelijk terug vinden?</w:t>
                  </w:r>
                </w:p>
              </w:tc>
              <w:tc>
                <w:tcPr>
                  <w:tcW w:w="682" w:type="pct"/>
                </w:tcPr>
                <w:p w14:paraId="453C0F80" w14:textId="77777777" w:rsidR="000C6363" w:rsidRPr="005C7D11" w:rsidRDefault="000C6363" w:rsidP="00FF053C">
                  <w:pPr>
                    <w:rPr>
                      <w:rFonts w:cs="Calibri"/>
                    </w:rPr>
                  </w:pPr>
                  <w:r w:rsidRPr="005C7D11">
                    <w:rPr>
                      <w:rFonts w:cs="Calibri"/>
                    </w:rPr>
                    <w:t>Ja/Nee</w:t>
                  </w:r>
                </w:p>
              </w:tc>
            </w:tr>
            <w:tr w:rsidR="000C6363" w:rsidRPr="005C7D11" w14:paraId="1076CF4F" w14:textId="77777777" w:rsidTr="00FF053C">
              <w:tc>
                <w:tcPr>
                  <w:tcW w:w="4318" w:type="pct"/>
                </w:tcPr>
                <w:p w14:paraId="198C7CC6" w14:textId="77777777" w:rsidR="000C6363" w:rsidRPr="005C7D11" w:rsidRDefault="000C6363" w:rsidP="00FF053C">
                  <w:pPr>
                    <w:rPr>
                      <w:rFonts w:cs="Calibri"/>
                      <w:lang w:val="nl-BE"/>
                    </w:rPr>
                  </w:pPr>
                  <w:r w:rsidRPr="005C7D11">
                    <w:rPr>
                      <w:rFonts w:cs="Calibri"/>
                      <w:lang w:val="nl-BE"/>
                    </w:rPr>
                    <w:t>Worden gevallen van GOG geregistreerd?</w:t>
                  </w:r>
                </w:p>
              </w:tc>
              <w:tc>
                <w:tcPr>
                  <w:tcW w:w="682" w:type="pct"/>
                </w:tcPr>
                <w:p w14:paraId="3D9B78D1" w14:textId="77777777" w:rsidR="000C6363" w:rsidRPr="005C7D11" w:rsidRDefault="000C6363" w:rsidP="00FF053C">
                  <w:pPr>
                    <w:rPr>
                      <w:rFonts w:cs="Calibri"/>
                    </w:rPr>
                  </w:pPr>
                  <w:r w:rsidRPr="005C7D11">
                    <w:rPr>
                      <w:rFonts w:cs="Calibri"/>
                    </w:rPr>
                    <w:t>Ja/Nee</w:t>
                  </w:r>
                  <w:r>
                    <w:rPr>
                      <w:rFonts w:cs="Calibri"/>
                    </w:rPr>
                    <w:t>/NVT</w:t>
                  </w:r>
                </w:p>
              </w:tc>
            </w:tr>
            <w:tr w:rsidR="000C6363" w:rsidRPr="005C7D11" w14:paraId="114F8C8B" w14:textId="77777777" w:rsidTr="00FF053C">
              <w:tc>
                <w:tcPr>
                  <w:tcW w:w="5000" w:type="pct"/>
                  <w:gridSpan w:val="2"/>
                </w:tcPr>
                <w:p w14:paraId="38FBB3F6" w14:textId="77777777" w:rsidR="000C6363" w:rsidRDefault="000C6363" w:rsidP="00FF053C">
                  <w:pPr>
                    <w:spacing w:after="200" w:line="276" w:lineRule="auto"/>
                    <w:rPr>
                      <w:rFonts w:cs="Calibri"/>
                      <w:lang w:val="nl-NL"/>
                    </w:rPr>
                  </w:pPr>
                </w:p>
                <w:p w14:paraId="2B33A8EE" w14:textId="77777777" w:rsidR="000C6363" w:rsidRPr="006F7C51" w:rsidRDefault="000C6363" w:rsidP="00FF053C">
                  <w:pPr>
                    <w:spacing w:after="200" w:line="276" w:lineRule="auto"/>
                    <w:rPr>
                      <w:rFonts w:cs="Calibri"/>
                      <w:lang w:val="nl-NL"/>
                    </w:rPr>
                  </w:pPr>
                  <w:r w:rsidRPr="006F7C51">
                    <w:rPr>
                      <w:rFonts w:cs="Calibri"/>
                      <w:lang w:val="nl-NL"/>
                    </w:rPr>
                    <w:t>Toelichting:</w:t>
                  </w:r>
                </w:p>
                <w:p w14:paraId="77E46DA7" w14:textId="77777777" w:rsidR="000C6363" w:rsidRPr="005C7D11" w:rsidRDefault="000C6363" w:rsidP="00FF053C">
                  <w:pPr>
                    <w:widowControl w:val="0"/>
                    <w:tabs>
                      <w:tab w:val="left" w:pos="7941"/>
                      <w:tab w:val="left" w:pos="8885"/>
                    </w:tabs>
                    <w:rPr>
                      <w:rFonts w:cs="Calibri"/>
                      <w:lang w:val="nl-NL"/>
                    </w:rPr>
                  </w:pPr>
                </w:p>
              </w:tc>
            </w:tr>
          </w:tbl>
          <w:p w14:paraId="33CF6120" w14:textId="77777777" w:rsidR="000C6363" w:rsidRPr="005C7D11" w:rsidRDefault="000C6363" w:rsidP="00FF053C">
            <w:pPr>
              <w:jc w:val="both"/>
              <w:rPr>
                <w:rFonts w:cs="Calibri"/>
                <w:lang w:val="nl-BE"/>
              </w:rPr>
            </w:pPr>
          </w:p>
        </w:tc>
      </w:tr>
    </w:tbl>
    <w:p w14:paraId="35CC2889" w14:textId="77777777" w:rsidR="000C6363" w:rsidRPr="005C7D11" w:rsidRDefault="000C6363" w:rsidP="000C6363"/>
    <w:p w14:paraId="359E23F6" w14:textId="77777777" w:rsidR="000C6363" w:rsidRDefault="000C6363" w:rsidP="000C6363"/>
    <w:sectPr w:rsidR="000C6363" w:rsidSect="0052017E">
      <w:footerReference w:type="default" r:id="rId16"/>
      <w:pgSz w:w="11906" w:h="16838"/>
      <w:pgMar w:top="1134" w:right="851" w:bottom="1644" w:left="1134" w:header="709"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BAA682" w14:textId="77777777" w:rsidR="00B9659D" w:rsidRDefault="00B9659D">
      <w:r>
        <w:separator/>
      </w:r>
    </w:p>
  </w:endnote>
  <w:endnote w:type="continuationSeparator" w:id="0">
    <w:p w14:paraId="0354868E" w14:textId="77777777" w:rsidR="00B9659D" w:rsidRDefault="00B9659D">
      <w:r>
        <w:continuationSeparator/>
      </w:r>
    </w:p>
  </w:endnote>
  <w:endnote w:type="continuationNotice" w:id="1">
    <w:p w14:paraId="005EF7B5" w14:textId="77777777" w:rsidR="00B9659D" w:rsidRDefault="00B965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17253" w14:textId="77777777" w:rsidR="00B35629" w:rsidRDefault="00B35629" w:rsidP="00B53387">
    <w:pPr>
      <w:pStyle w:val="paginering"/>
      <w:tabs>
        <w:tab w:val="left" w:pos="8080"/>
      </w:tabs>
      <w:jc w:val="left"/>
    </w:pPr>
    <w:r>
      <w:tab/>
    </w:r>
    <w:r>
      <w:tab/>
      <w:t xml:space="preserve">pagina </w:t>
    </w:r>
    <w:r>
      <w:fldChar w:fldCharType="begin"/>
    </w:r>
    <w:r>
      <w:instrText xml:space="preserve"> PAGE  \* Arabic  \* MERGEFORMAT </w:instrText>
    </w:r>
    <w:r>
      <w:fldChar w:fldCharType="separate"/>
    </w:r>
    <w:r w:rsidR="008E5181">
      <w:t>9</w:t>
    </w:r>
    <w:r>
      <w:fldChar w:fldCharType="end"/>
    </w:r>
    <w:r>
      <w:t xml:space="preserve"> van </w:t>
    </w:r>
    <w:r w:rsidR="00B9659D">
      <w:fldChar w:fldCharType="begin"/>
    </w:r>
    <w:r w:rsidR="00B9659D">
      <w:instrText xml:space="preserve"> NUMPAGES  \* Arabic  \* MERGEFORMAT </w:instrText>
    </w:r>
    <w:r w:rsidR="00B9659D">
      <w:fldChar w:fldCharType="separate"/>
    </w:r>
    <w:r w:rsidR="008E5181">
      <w:t>19</w:t>
    </w:r>
    <w:r w:rsidR="00B9659D">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0CB45" w14:textId="77777777" w:rsidR="00B9659D" w:rsidRDefault="00B9659D">
      <w:r>
        <w:separator/>
      </w:r>
    </w:p>
  </w:footnote>
  <w:footnote w:type="continuationSeparator" w:id="0">
    <w:p w14:paraId="15DCED8F" w14:textId="77777777" w:rsidR="00B9659D" w:rsidRDefault="00B9659D">
      <w:r>
        <w:continuationSeparator/>
      </w:r>
    </w:p>
  </w:footnote>
  <w:footnote w:type="continuationNotice" w:id="1">
    <w:p w14:paraId="1FC6FA0C" w14:textId="77777777" w:rsidR="00B9659D" w:rsidRDefault="00B9659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C"/>
    <w:multiLevelType w:val="singleLevel"/>
    <w:tmpl w:val="0000000C"/>
    <w:name w:val="WW8Num12"/>
    <w:lvl w:ilvl="0">
      <w:start w:val="25"/>
      <w:numFmt w:val="bullet"/>
      <w:lvlText w:val="-"/>
      <w:lvlJc w:val="left"/>
      <w:pPr>
        <w:tabs>
          <w:tab w:val="num" w:pos="360"/>
        </w:tabs>
        <w:ind w:left="360" w:hanging="360"/>
      </w:pPr>
      <w:rPr>
        <w:rFonts w:ascii="Verdana" w:hAnsi="Verdana" w:cs="Arial"/>
      </w:rPr>
    </w:lvl>
  </w:abstractNum>
  <w:abstractNum w:abstractNumId="1" w15:restartNumberingAfterBreak="0">
    <w:nsid w:val="1F3C0928"/>
    <w:multiLevelType w:val="multilevel"/>
    <w:tmpl w:val="E5B6047C"/>
    <w:lvl w:ilvl="0">
      <w:start w:val="1"/>
      <w:numFmt w:val="decimal"/>
      <w:lvlText w:val="%1."/>
      <w:lvlJc w:val="left"/>
      <w:pPr>
        <w:ind w:left="495" w:hanging="495"/>
      </w:pPr>
      <w:rPr>
        <w:rFonts w:hint="default"/>
        <w:color w:val="0000FF" w:themeColor="hyperlink"/>
        <w:u w:val="single"/>
      </w:rPr>
    </w:lvl>
    <w:lvl w:ilvl="1">
      <w:start w:val="1"/>
      <w:numFmt w:val="decimal"/>
      <w:pStyle w:val="Inhopg2"/>
      <w:lvlText w:val="%1.%2."/>
      <w:lvlJc w:val="left"/>
      <w:pPr>
        <w:ind w:left="715" w:hanging="495"/>
      </w:pPr>
      <w:rPr>
        <w:rFonts w:hint="default"/>
        <w:color w:val="auto"/>
        <w:u w:val="none"/>
      </w:rPr>
    </w:lvl>
    <w:lvl w:ilvl="2">
      <w:start w:val="1"/>
      <w:numFmt w:val="decimal"/>
      <w:pStyle w:val="Inhopg3"/>
      <w:lvlText w:val="%1.%2.%3."/>
      <w:lvlJc w:val="left"/>
      <w:pPr>
        <w:ind w:left="1160" w:hanging="720"/>
      </w:pPr>
      <w:rPr>
        <w:rFonts w:hint="default"/>
        <w:color w:val="auto"/>
        <w:u w:val="none"/>
      </w:rPr>
    </w:lvl>
    <w:lvl w:ilvl="3">
      <w:start w:val="1"/>
      <w:numFmt w:val="decimal"/>
      <w:lvlText w:val="%1.%2.%3.%4."/>
      <w:lvlJc w:val="left"/>
      <w:pPr>
        <w:ind w:left="1380" w:hanging="720"/>
      </w:pPr>
      <w:rPr>
        <w:rFonts w:hint="default"/>
        <w:color w:val="0000FF" w:themeColor="hyperlink"/>
        <w:u w:val="single"/>
      </w:rPr>
    </w:lvl>
    <w:lvl w:ilvl="4">
      <w:start w:val="1"/>
      <w:numFmt w:val="decimal"/>
      <w:lvlText w:val="%1.%2.%3.%4.%5."/>
      <w:lvlJc w:val="left"/>
      <w:pPr>
        <w:ind w:left="1960" w:hanging="1080"/>
      </w:pPr>
      <w:rPr>
        <w:rFonts w:hint="default"/>
        <w:color w:val="0000FF" w:themeColor="hyperlink"/>
        <w:u w:val="single"/>
      </w:rPr>
    </w:lvl>
    <w:lvl w:ilvl="5">
      <w:start w:val="1"/>
      <w:numFmt w:val="decimal"/>
      <w:lvlText w:val="%1.%2.%3.%4.%5.%6."/>
      <w:lvlJc w:val="left"/>
      <w:pPr>
        <w:ind w:left="2180" w:hanging="1080"/>
      </w:pPr>
      <w:rPr>
        <w:rFonts w:hint="default"/>
        <w:color w:val="0000FF" w:themeColor="hyperlink"/>
        <w:u w:val="single"/>
      </w:rPr>
    </w:lvl>
    <w:lvl w:ilvl="6">
      <w:start w:val="1"/>
      <w:numFmt w:val="decimal"/>
      <w:lvlText w:val="%1.%2.%3.%4.%5.%6.%7."/>
      <w:lvlJc w:val="left"/>
      <w:pPr>
        <w:ind w:left="2760" w:hanging="1440"/>
      </w:pPr>
      <w:rPr>
        <w:rFonts w:hint="default"/>
        <w:color w:val="0000FF" w:themeColor="hyperlink"/>
        <w:u w:val="single"/>
      </w:rPr>
    </w:lvl>
    <w:lvl w:ilvl="7">
      <w:start w:val="1"/>
      <w:numFmt w:val="decimal"/>
      <w:lvlText w:val="%1.%2.%3.%4.%5.%6.%7.%8."/>
      <w:lvlJc w:val="left"/>
      <w:pPr>
        <w:ind w:left="2980" w:hanging="1440"/>
      </w:pPr>
      <w:rPr>
        <w:rFonts w:hint="default"/>
        <w:color w:val="0000FF" w:themeColor="hyperlink"/>
        <w:u w:val="single"/>
      </w:rPr>
    </w:lvl>
    <w:lvl w:ilvl="8">
      <w:start w:val="1"/>
      <w:numFmt w:val="decimal"/>
      <w:lvlText w:val="%1.%2.%3.%4.%5.%6.%7.%8.%9."/>
      <w:lvlJc w:val="left"/>
      <w:pPr>
        <w:ind w:left="3560" w:hanging="1800"/>
      </w:pPr>
      <w:rPr>
        <w:rFonts w:hint="default"/>
        <w:color w:val="0000FF" w:themeColor="hyperlink"/>
        <w:u w:val="single"/>
      </w:rPr>
    </w:lvl>
  </w:abstractNum>
  <w:abstractNum w:abstractNumId="2" w15:restartNumberingAfterBreak="0">
    <w:nsid w:val="1F595F80"/>
    <w:multiLevelType w:val="hybridMultilevel"/>
    <w:tmpl w:val="41001816"/>
    <w:lvl w:ilvl="0" w:tplc="FFFFFFFF">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4DA7323"/>
    <w:multiLevelType w:val="hybridMultilevel"/>
    <w:tmpl w:val="A1BC2E88"/>
    <w:lvl w:ilvl="0" w:tplc="FFFFFFFF">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5F73A96"/>
    <w:multiLevelType w:val="hybridMultilevel"/>
    <w:tmpl w:val="1E004310"/>
    <w:lvl w:ilvl="0" w:tplc="FFFFFFFF">
      <w:start w:val="1"/>
      <w:numFmt w:val="bullet"/>
      <w:pStyle w:val="Lijstopsomteken"/>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F5D16D5"/>
    <w:multiLevelType w:val="multilevel"/>
    <w:tmpl w:val="47A4B306"/>
    <w:lvl w:ilvl="0">
      <w:start w:val="1"/>
      <w:numFmt w:val="decimal"/>
      <w:lvlText w:val="%1."/>
      <w:lvlJc w:val="left"/>
      <w:pPr>
        <w:ind w:left="720" w:hanging="360"/>
      </w:pPr>
      <w:rPr>
        <w:rFonts w:hint="default"/>
      </w:rPr>
    </w:lvl>
    <w:lvl w:ilvl="1">
      <w:start w:val="1"/>
      <w:numFmt w:val="decimal"/>
      <w:isLgl/>
      <w:lvlText w:val="%1.%2."/>
      <w:lvlJc w:val="left"/>
      <w:pPr>
        <w:ind w:left="972" w:hanging="61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471C21"/>
    <w:multiLevelType w:val="multilevel"/>
    <w:tmpl w:val="F8E4FB82"/>
    <w:lvl w:ilvl="0">
      <w:start w:val="1"/>
      <w:numFmt w:val="decimal"/>
      <w:lvlText w:val="%1."/>
      <w:lvlJc w:val="left"/>
      <w:pPr>
        <w:ind w:left="501" w:hanging="360"/>
      </w:pPr>
      <w:rPr>
        <w:rFonts w:hint="default"/>
      </w:rPr>
    </w:lvl>
    <w:lvl w:ilvl="1">
      <w:start w:val="1"/>
      <w:numFmt w:val="decimal"/>
      <w:isLgl/>
      <w:lvlText w:val="%1.%2"/>
      <w:lvlJc w:val="left"/>
      <w:pPr>
        <w:ind w:left="861" w:hanging="7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1221" w:hanging="1080"/>
      </w:pPr>
      <w:rPr>
        <w:rFonts w:hint="default"/>
      </w:rPr>
    </w:lvl>
    <w:lvl w:ilvl="4">
      <w:start w:val="1"/>
      <w:numFmt w:val="decimal"/>
      <w:isLgl/>
      <w:lvlText w:val="%1.%2.%3.%4.%5"/>
      <w:lvlJc w:val="left"/>
      <w:pPr>
        <w:ind w:left="1581" w:hanging="1440"/>
      </w:pPr>
      <w:rPr>
        <w:rFonts w:hint="default"/>
      </w:rPr>
    </w:lvl>
    <w:lvl w:ilvl="5">
      <w:start w:val="1"/>
      <w:numFmt w:val="decimal"/>
      <w:isLgl/>
      <w:lvlText w:val="%1.%2.%3.%4.%5.%6"/>
      <w:lvlJc w:val="left"/>
      <w:pPr>
        <w:ind w:left="1581" w:hanging="1440"/>
      </w:pPr>
      <w:rPr>
        <w:rFonts w:hint="default"/>
      </w:rPr>
    </w:lvl>
    <w:lvl w:ilvl="6">
      <w:start w:val="1"/>
      <w:numFmt w:val="decimal"/>
      <w:isLgl/>
      <w:lvlText w:val="%1.%2.%3.%4.%5.%6.%7"/>
      <w:lvlJc w:val="left"/>
      <w:pPr>
        <w:ind w:left="1941" w:hanging="1800"/>
      </w:pPr>
      <w:rPr>
        <w:rFonts w:hint="default"/>
      </w:rPr>
    </w:lvl>
    <w:lvl w:ilvl="7">
      <w:start w:val="1"/>
      <w:numFmt w:val="decimal"/>
      <w:isLgl/>
      <w:lvlText w:val="%1.%2.%3.%4.%5.%6.%7.%8"/>
      <w:lvlJc w:val="left"/>
      <w:pPr>
        <w:ind w:left="2301" w:hanging="2160"/>
      </w:pPr>
      <w:rPr>
        <w:rFonts w:hint="default"/>
      </w:rPr>
    </w:lvl>
    <w:lvl w:ilvl="8">
      <w:start w:val="1"/>
      <w:numFmt w:val="decimal"/>
      <w:isLgl/>
      <w:lvlText w:val="%1.%2.%3.%4.%5.%6.%7.%8.%9"/>
      <w:lvlJc w:val="left"/>
      <w:pPr>
        <w:ind w:left="2301" w:hanging="2160"/>
      </w:pPr>
      <w:rPr>
        <w:rFonts w:hint="default"/>
      </w:rPr>
    </w:lvl>
  </w:abstractNum>
  <w:abstractNum w:abstractNumId="7" w15:restartNumberingAfterBreak="0">
    <w:nsid w:val="612A4B33"/>
    <w:multiLevelType w:val="hybridMultilevel"/>
    <w:tmpl w:val="0B68FE46"/>
    <w:lvl w:ilvl="0" w:tplc="08130011">
      <w:start w:val="6"/>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E1D6B2D"/>
    <w:multiLevelType w:val="hybridMultilevel"/>
    <w:tmpl w:val="BDCA61D6"/>
    <w:lvl w:ilvl="0" w:tplc="B182373E">
      <w:numFmt w:val="bullet"/>
      <w:lvlText w:val=""/>
      <w:lvlJc w:val="left"/>
      <w:pPr>
        <w:ind w:left="360" w:hanging="360"/>
      </w:pPr>
      <w:rPr>
        <w:rFonts w:ascii="Symbol" w:hAnsi="Symbol" w:hint="default"/>
        <w:lang w:val="nl-NL"/>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7E303C61"/>
    <w:multiLevelType w:val="hybridMultilevel"/>
    <w:tmpl w:val="26D412B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4"/>
  </w:num>
  <w:num w:numId="2">
    <w:abstractNumId w:val="2"/>
  </w:num>
  <w:num w:numId="3">
    <w:abstractNumId w:val="8"/>
  </w:num>
  <w:num w:numId="4">
    <w:abstractNumId w:val="6"/>
  </w:num>
  <w:num w:numId="5">
    <w:abstractNumId w:val="3"/>
  </w:num>
  <w:num w:numId="6">
    <w:abstractNumId w:val="1"/>
  </w:num>
  <w:num w:numId="7">
    <w:abstractNumId w:val="9"/>
  </w:num>
  <w:num w:numId="8">
    <w:abstractNumId w:val="5"/>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59"/>
    <w:rsid w:val="00000DFE"/>
    <w:rsid w:val="00002511"/>
    <w:rsid w:val="00002724"/>
    <w:rsid w:val="00003C4A"/>
    <w:rsid w:val="00010699"/>
    <w:rsid w:val="0001097A"/>
    <w:rsid w:val="000119EB"/>
    <w:rsid w:val="00011A77"/>
    <w:rsid w:val="00012D8B"/>
    <w:rsid w:val="000145FC"/>
    <w:rsid w:val="000208F9"/>
    <w:rsid w:val="00021109"/>
    <w:rsid w:val="0002413D"/>
    <w:rsid w:val="00025F47"/>
    <w:rsid w:val="000267AF"/>
    <w:rsid w:val="00026C09"/>
    <w:rsid w:val="0002759A"/>
    <w:rsid w:val="000362F5"/>
    <w:rsid w:val="000366B5"/>
    <w:rsid w:val="00036FD0"/>
    <w:rsid w:val="00037092"/>
    <w:rsid w:val="000402B1"/>
    <w:rsid w:val="00040470"/>
    <w:rsid w:val="000405D4"/>
    <w:rsid w:val="00040D9E"/>
    <w:rsid w:val="000428B1"/>
    <w:rsid w:val="0004578C"/>
    <w:rsid w:val="000460B3"/>
    <w:rsid w:val="00047008"/>
    <w:rsid w:val="00047BCB"/>
    <w:rsid w:val="00051123"/>
    <w:rsid w:val="00051A4D"/>
    <w:rsid w:val="00051AD6"/>
    <w:rsid w:val="000520D8"/>
    <w:rsid w:val="000522B0"/>
    <w:rsid w:val="00052616"/>
    <w:rsid w:val="0005270D"/>
    <w:rsid w:val="00055804"/>
    <w:rsid w:val="00056996"/>
    <w:rsid w:val="00060581"/>
    <w:rsid w:val="000610C1"/>
    <w:rsid w:val="000638F7"/>
    <w:rsid w:val="000648DB"/>
    <w:rsid w:val="00066DC5"/>
    <w:rsid w:val="00067D01"/>
    <w:rsid w:val="000704E2"/>
    <w:rsid w:val="00070682"/>
    <w:rsid w:val="000717FF"/>
    <w:rsid w:val="00072DE5"/>
    <w:rsid w:val="00074E18"/>
    <w:rsid w:val="00077973"/>
    <w:rsid w:val="00081B8D"/>
    <w:rsid w:val="00083DC4"/>
    <w:rsid w:val="00085361"/>
    <w:rsid w:val="00085683"/>
    <w:rsid w:val="00085B05"/>
    <w:rsid w:val="000866AF"/>
    <w:rsid w:val="00090CBD"/>
    <w:rsid w:val="000911A5"/>
    <w:rsid w:val="000921A9"/>
    <w:rsid w:val="00092A2D"/>
    <w:rsid w:val="00094093"/>
    <w:rsid w:val="0009448A"/>
    <w:rsid w:val="00094E10"/>
    <w:rsid w:val="000966BE"/>
    <w:rsid w:val="00096ED9"/>
    <w:rsid w:val="000A1325"/>
    <w:rsid w:val="000A150C"/>
    <w:rsid w:val="000A2595"/>
    <w:rsid w:val="000A31DA"/>
    <w:rsid w:val="000A5885"/>
    <w:rsid w:val="000A6B07"/>
    <w:rsid w:val="000B10B7"/>
    <w:rsid w:val="000B21F2"/>
    <w:rsid w:val="000B4886"/>
    <w:rsid w:val="000B4D10"/>
    <w:rsid w:val="000B4E8E"/>
    <w:rsid w:val="000B547E"/>
    <w:rsid w:val="000B5D3F"/>
    <w:rsid w:val="000B6BA0"/>
    <w:rsid w:val="000C0BEE"/>
    <w:rsid w:val="000C26D1"/>
    <w:rsid w:val="000C3BEC"/>
    <w:rsid w:val="000C3F4D"/>
    <w:rsid w:val="000C5440"/>
    <w:rsid w:val="000C633B"/>
    <w:rsid w:val="000C6363"/>
    <w:rsid w:val="000C725D"/>
    <w:rsid w:val="000C7A87"/>
    <w:rsid w:val="000D05EB"/>
    <w:rsid w:val="000D1A4F"/>
    <w:rsid w:val="000D268F"/>
    <w:rsid w:val="000D4467"/>
    <w:rsid w:val="000E0574"/>
    <w:rsid w:val="000E15CC"/>
    <w:rsid w:val="000E3194"/>
    <w:rsid w:val="000E3428"/>
    <w:rsid w:val="000E5659"/>
    <w:rsid w:val="000E62A3"/>
    <w:rsid w:val="000F01A8"/>
    <w:rsid w:val="000F41B5"/>
    <w:rsid w:val="000F44DD"/>
    <w:rsid w:val="000F50EC"/>
    <w:rsid w:val="000F550D"/>
    <w:rsid w:val="000F6875"/>
    <w:rsid w:val="00100DF2"/>
    <w:rsid w:val="0010138C"/>
    <w:rsid w:val="00105DB6"/>
    <w:rsid w:val="001108C4"/>
    <w:rsid w:val="00110970"/>
    <w:rsid w:val="00114733"/>
    <w:rsid w:val="00116C48"/>
    <w:rsid w:val="001212B8"/>
    <w:rsid w:val="0012323B"/>
    <w:rsid w:val="00126BEC"/>
    <w:rsid w:val="00126D7A"/>
    <w:rsid w:val="00130158"/>
    <w:rsid w:val="00131F30"/>
    <w:rsid w:val="00134C10"/>
    <w:rsid w:val="001371E5"/>
    <w:rsid w:val="0013722C"/>
    <w:rsid w:val="00137BC8"/>
    <w:rsid w:val="00140110"/>
    <w:rsid w:val="00142293"/>
    <w:rsid w:val="00142E84"/>
    <w:rsid w:val="001446AC"/>
    <w:rsid w:val="00145292"/>
    <w:rsid w:val="00150F2F"/>
    <w:rsid w:val="001517E1"/>
    <w:rsid w:val="001545AA"/>
    <w:rsid w:val="001617F8"/>
    <w:rsid w:val="00161CFE"/>
    <w:rsid w:val="001631F8"/>
    <w:rsid w:val="0016373B"/>
    <w:rsid w:val="00163BE0"/>
    <w:rsid w:val="001654C9"/>
    <w:rsid w:val="001671C4"/>
    <w:rsid w:val="00167F6D"/>
    <w:rsid w:val="00170866"/>
    <w:rsid w:val="00170EEA"/>
    <w:rsid w:val="00174D3A"/>
    <w:rsid w:val="001756A6"/>
    <w:rsid w:val="0017677D"/>
    <w:rsid w:val="00176C62"/>
    <w:rsid w:val="0018214E"/>
    <w:rsid w:val="00182643"/>
    <w:rsid w:val="00183201"/>
    <w:rsid w:val="001835E4"/>
    <w:rsid w:val="00183C32"/>
    <w:rsid w:val="00185AD8"/>
    <w:rsid w:val="0018632C"/>
    <w:rsid w:val="001866DF"/>
    <w:rsid w:val="00190F6A"/>
    <w:rsid w:val="001914D0"/>
    <w:rsid w:val="00191A96"/>
    <w:rsid w:val="00192368"/>
    <w:rsid w:val="00192506"/>
    <w:rsid w:val="00192D7A"/>
    <w:rsid w:val="001946CC"/>
    <w:rsid w:val="00196B1C"/>
    <w:rsid w:val="00196D2E"/>
    <w:rsid w:val="001A0BF2"/>
    <w:rsid w:val="001A1027"/>
    <w:rsid w:val="001A2C6D"/>
    <w:rsid w:val="001A30FF"/>
    <w:rsid w:val="001A3F34"/>
    <w:rsid w:val="001A4824"/>
    <w:rsid w:val="001A5E70"/>
    <w:rsid w:val="001A695B"/>
    <w:rsid w:val="001A6D75"/>
    <w:rsid w:val="001A7985"/>
    <w:rsid w:val="001B1EA6"/>
    <w:rsid w:val="001B6CA2"/>
    <w:rsid w:val="001B7167"/>
    <w:rsid w:val="001B747F"/>
    <w:rsid w:val="001C2443"/>
    <w:rsid w:val="001C4C4A"/>
    <w:rsid w:val="001C6922"/>
    <w:rsid w:val="001C7411"/>
    <w:rsid w:val="001D2658"/>
    <w:rsid w:val="001D3267"/>
    <w:rsid w:val="001D337C"/>
    <w:rsid w:val="001D4C61"/>
    <w:rsid w:val="001D7E1D"/>
    <w:rsid w:val="001E1E10"/>
    <w:rsid w:val="001E2BB4"/>
    <w:rsid w:val="001E4914"/>
    <w:rsid w:val="001E53DD"/>
    <w:rsid w:val="001F0FB0"/>
    <w:rsid w:val="001F1373"/>
    <w:rsid w:val="001F1430"/>
    <w:rsid w:val="001F3E37"/>
    <w:rsid w:val="001F44FE"/>
    <w:rsid w:val="001F511F"/>
    <w:rsid w:val="001F6199"/>
    <w:rsid w:val="001F642B"/>
    <w:rsid w:val="00200085"/>
    <w:rsid w:val="00201F4D"/>
    <w:rsid w:val="00203390"/>
    <w:rsid w:val="00204B5E"/>
    <w:rsid w:val="0020562D"/>
    <w:rsid w:val="00206BA4"/>
    <w:rsid w:val="002079D7"/>
    <w:rsid w:val="00210783"/>
    <w:rsid w:val="00212859"/>
    <w:rsid w:val="00215282"/>
    <w:rsid w:val="00222629"/>
    <w:rsid w:val="00222A6A"/>
    <w:rsid w:val="00224AEA"/>
    <w:rsid w:val="00224C5B"/>
    <w:rsid w:val="0022502F"/>
    <w:rsid w:val="0022597F"/>
    <w:rsid w:val="002261F4"/>
    <w:rsid w:val="00227081"/>
    <w:rsid w:val="00227C7F"/>
    <w:rsid w:val="0023026F"/>
    <w:rsid w:val="0023041F"/>
    <w:rsid w:val="00232934"/>
    <w:rsid w:val="002349F1"/>
    <w:rsid w:val="002366F7"/>
    <w:rsid w:val="00237057"/>
    <w:rsid w:val="00241064"/>
    <w:rsid w:val="00241353"/>
    <w:rsid w:val="002428D3"/>
    <w:rsid w:val="00243D66"/>
    <w:rsid w:val="0024405C"/>
    <w:rsid w:val="0024405D"/>
    <w:rsid w:val="002449CE"/>
    <w:rsid w:val="00244B6E"/>
    <w:rsid w:val="0024748F"/>
    <w:rsid w:val="00250203"/>
    <w:rsid w:val="0025192F"/>
    <w:rsid w:val="00252376"/>
    <w:rsid w:val="00253AAD"/>
    <w:rsid w:val="002542FD"/>
    <w:rsid w:val="00254D92"/>
    <w:rsid w:val="00256C19"/>
    <w:rsid w:val="002575EA"/>
    <w:rsid w:val="00257693"/>
    <w:rsid w:val="002601C5"/>
    <w:rsid w:val="00260742"/>
    <w:rsid w:val="0026551C"/>
    <w:rsid w:val="00266089"/>
    <w:rsid w:val="00266C7A"/>
    <w:rsid w:val="0026717B"/>
    <w:rsid w:val="0026735E"/>
    <w:rsid w:val="00267765"/>
    <w:rsid w:val="00270759"/>
    <w:rsid w:val="00270D37"/>
    <w:rsid w:val="00273BC3"/>
    <w:rsid w:val="00273E75"/>
    <w:rsid w:val="002753E2"/>
    <w:rsid w:val="0028075E"/>
    <w:rsid w:val="002808CB"/>
    <w:rsid w:val="00280B70"/>
    <w:rsid w:val="0028160D"/>
    <w:rsid w:val="002816B2"/>
    <w:rsid w:val="0028375D"/>
    <w:rsid w:val="00284D65"/>
    <w:rsid w:val="002933D3"/>
    <w:rsid w:val="002940CF"/>
    <w:rsid w:val="002964D7"/>
    <w:rsid w:val="002A10FD"/>
    <w:rsid w:val="002A3B3A"/>
    <w:rsid w:val="002A3EE2"/>
    <w:rsid w:val="002A6B19"/>
    <w:rsid w:val="002B0427"/>
    <w:rsid w:val="002B33E2"/>
    <w:rsid w:val="002B38BC"/>
    <w:rsid w:val="002B65CA"/>
    <w:rsid w:val="002B6B43"/>
    <w:rsid w:val="002B739F"/>
    <w:rsid w:val="002C183F"/>
    <w:rsid w:val="002C18F1"/>
    <w:rsid w:val="002C36BF"/>
    <w:rsid w:val="002C4D35"/>
    <w:rsid w:val="002C7341"/>
    <w:rsid w:val="002D0B73"/>
    <w:rsid w:val="002D46CC"/>
    <w:rsid w:val="002D4C77"/>
    <w:rsid w:val="002D5961"/>
    <w:rsid w:val="002D62F2"/>
    <w:rsid w:val="002D6AA2"/>
    <w:rsid w:val="002E0FFD"/>
    <w:rsid w:val="002E21F5"/>
    <w:rsid w:val="002E517E"/>
    <w:rsid w:val="002E6FBF"/>
    <w:rsid w:val="002F0422"/>
    <w:rsid w:val="002F1604"/>
    <w:rsid w:val="002F3EEF"/>
    <w:rsid w:val="002F554D"/>
    <w:rsid w:val="002F5BCF"/>
    <w:rsid w:val="002F622D"/>
    <w:rsid w:val="002F6BA6"/>
    <w:rsid w:val="002F792A"/>
    <w:rsid w:val="002F7FEB"/>
    <w:rsid w:val="00300C37"/>
    <w:rsid w:val="00301F1E"/>
    <w:rsid w:val="00302D74"/>
    <w:rsid w:val="003030E7"/>
    <w:rsid w:val="00303558"/>
    <w:rsid w:val="0030386F"/>
    <w:rsid w:val="00306F91"/>
    <w:rsid w:val="00307994"/>
    <w:rsid w:val="003118DB"/>
    <w:rsid w:val="00312239"/>
    <w:rsid w:val="00312789"/>
    <w:rsid w:val="00312F84"/>
    <w:rsid w:val="003131FD"/>
    <w:rsid w:val="00316C68"/>
    <w:rsid w:val="00322BEB"/>
    <w:rsid w:val="003245C9"/>
    <w:rsid w:val="0032669E"/>
    <w:rsid w:val="00327E7F"/>
    <w:rsid w:val="00331E2E"/>
    <w:rsid w:val="00332FE8"/>
    <w:rsid w:val="00334AA6"/>
    <w:rsid w:val="00335520"/>
    <w:rsid w:val="00335C2E"/>
    <w:rsid w:val="00336019"/>
    <w:rsid w:val="00336B94"/>
    <w:rsid w:val="0034077D"/>
    <w:rsid w:val="0034274D"/>
    <w:rsid w:val="00342C74"/>
    <w:rsid w:val="00343DDA"/>
    <w:rsid w:val="00344BD6"/>
    <w:rsid w:val="00344ED7"/>
    <w:rsid w:val="00345B1D"/>
    <w:rsid w:val="00352FC0"/>
    <w:rsid w:val="003601EC"/>
    <w:rsid w:val="003611AC"/>
    <w:rsid w:val="00361679"/>
    <w:rsid w:val="00363E9E"/>
    <w:rsid w:val="00363F6D"/>
    <w:rsid w:val="0036426F"/>
    <w:rsid w:val="003649D2"/>
    <w:rsid w:val="00365993"/>
    <w:rsid w:val="0036738B"/>
    <w:rsid w:val="00367CEB"/>
    <w:rsid w:val="00370789"/>
    <w:rsid w:val="00372845"/>
    <w:rsid w:val="00374209"/>
    <w:rsid w:val="003743E5"/>
    <w:rsid w:val="00377210"/>
    <w:rsid w:val="00377B24"/>
    <w:rsid w:val="00382935"/>
    <w:rsid w:val="00387100"/>
    <w:rsid w:val="00387CEA"/>
    <w:rsid w:val="00391284"/>
    <w:rsid w:val="00394EAE"/>
    <w:rsid w:val="003967A1"/>
    <w:rsid w:val="003A0241"/>
    <w:rsid w:val="003A20F0"/>
    <w:rsid w:val="003A3D1D"/>
    <w:rsid w:val="003A4377"/>
    <w:rsid w:val="003A5FB9"/>
    <w:rsid w:val="003B32C4"/>
    <w:rsid w:val="003B56E4"/>
    <w:rsid w:val="003B594A"/>
    <w:rsid w:val="003B7509"/>
    <w:rsid w:val="003C1D59"/>
    <w:rsid w:val="003C2CB3"/>
    <w:rsid w:val="003C4E50"/>
    <w:rsid w:val="003D28E6"/>
    <w:rsid w:val="003D3F2D"/>
    <w:rsid w:val="003D51E6"/>
    <w:rsid w:val="003D55BC"/>
    <w:rsid w:val="003D699F"/>
    <w:rsid w:val="003E0C68"/>
    <w:rsid w:val="003E533C"/>
    <w:rsid w:val="003E5AEB"/>
    <w:rsid w:val="003E5EDE"/>
    <w:rsid w:val="003F1144"/>
    <w:rsid w:val="003F2C22"/>
    <w:rsid w:val="003F33C2"/>
    <w:rsid w:val="003F46F3"/>
    <w:rsid w:val="003F617E"/>
    <w:rsid w:val="0040296E"/>
    <w:rsid w:val="00403CBD"/>
    <w:rsid w:val="004053E6"/>
    <w:rsid w:val="00405F24"/>
    <w:rsid w:val="00406220"/>
    <w:rsid w:val="0040624F"/>
    <w:rsid w:val="004124A4"/>
    <w:rsid w:val="00412844"/>
    <w:rsid w:val="0041380E"/>
    <w:rsid w:val="004168B2"/>
    <w:rsid w:val="00417244"/>
    <w:rsid w:val="00417EF1"/>
    <w:rsid w:val="00421C0F"/>
    <w:rsid w:val="00423616"/>
    <w:rsid w:val="00426C41"/>
    <w:rsid w:val="00427F69"/>
    <w:rsid w:val="00430224"/>
    <w:rsid w:val="00430451"/>
    <w:rsid w:val="004306C4"/>
    <w:rsid w:val="0043106D"/>
    <w:rsid w:val="00431DFA"/>
    <w:rsid w:val="00432011"/>
    <w:rsid w:val="00434A98"/>
    <w:rsid w:val="004353DF"/>
    <w:rsid w:val="004356E7"/>
    <w:rsid w:val="004400A6"/>
    <w:rsid w:val="00440B77"/>
    <w:rsid w:val="00442A23"/>
    <w:rsid w:val="00443419"/>
    <w:rsid w:val="004438B8"/>
    <w:rsid w:val="00447FEA"/>
    <w:rsid w:val="00451F73"/>
    <w:rsid w:val="00453FB2"/>
    <w:rsid w:val="004542B3"/>
    <w:rsid w:val="00455FFD"/>
    <w:rsid w:val="00460864"/>
    <w:rsid w:val="00461015"/>
    <w:rsid w:val="00461B9C"/>
    <w:rsid w:val="0046549C"/>
    <w:rsid w:val="0046782E"/>
    <w:rsid w:val="00474060"/>
    <w:rsid w:val="0047412B"/>
    <w:rsid w:val="0047447A"/>
    <w:rsid w:val="00474C41"/>
    <w:rsid w:val="004768F4"/>
    <w:rsid w:val="00476C51"/>
    <w:rsid w:val="004803A7"/>
    <w:rsid w:val="004805D5"/>
    <w:rsid w:val="00483BA6"/>
    <w:rsid w:val="00483CA8"/>
    <w:rsid w:val="00484BAC"/>
    <w:rsid w:val="004903A4"/>
    <w:rsid w:val="00491CA9"/>
    <w:rsid w:val="00492CB7"/>
    <w:rsid w:val="004944F3"/>
    <w:rsid w:val="00494D2F"/>
    <w:rsid w:val="00495544"/>
    <w:rsid w:val="004955FB"/>
    <w:rsid w:val="00497116"/>
    <w:rsid w:val="004A052C"/>
    <w:rsid w:val="004A0DEC"/>
    <w:rsid w:val="004A22C5"/>
    <w:rsid w:val="004A283F"/>
    <w:rsid w:val="004A5E01"/>
    <w:rsid w:val="004B0123"/>
    <w:rsid w:val="004B1469"/>
    <w:rsid w:val="004B3C6C"/>
    <w:rsid w:val="004B401D"/>
    <w:rsid w:val="004B6823"/>
    <w:rsid w:val="004C00C1"/>
    <w:rsid w:val="004C03C9"/>
    <w:rsid w:val="004C061B"/>
    <w:rsid w:val="004C08D1"/>
    <w:rsid w:val="004C332E"/>
    <w:rsid w:val="004C34AF"/>
    <w:rsid w:val="004C3C20"/>
    <w:rsid w:val="004C411F"/>
    <w:rsid w:val="004C47EA"/>
    <w:rsid w:val="004C78CD"/>
    <w:rsid w:val="004D0785"/>
    <w:rsid w:val="004D0854"/>
    <w:rsid w:val="004D3E18"/>
    <w:rsid w:val="004D5F0D"/>
    <w:rsid w:val="004D63D7"/>
    <w:rsid w:val="004D6AEC"/>
    <w:rsid w:val="004D7761"/>
    <w:rsid w:val="004E0B3F"/>
    <w:rsid w:val="004E30D5"/>
    <w:rsid w:val="004E37F9"/>
    <w:rsid w:val="004E4CE2"/>
    <w:rsid w:val="004F051E"/>
    <w:rsid w:val="004F0A8C"/>
    <w:rsid w:val="004F1CE1"/>
    <w:rsid w:val="004F35A4"/>
    <w:rsid w:val="004F3967"/>
    <w:rsid w:val="004F3C49"/>
    <w:rsid w:val="004F4376"/>
    <w:rsid w:val="004F4BCE"/>
    <w:rsid w:val="004F4D5F"/>
    <w:rsid w:val="00500F3F"/>
    <w:rsid w:val="00501B49"/>
    <w:rsid w:val="0050213A"/>
    <w:rsid w:val="005032DA"/>
    <w:rsid w:val="00504671"/>
    <w:rsid w:val="00505585"/>
    <w:rsid w:val="00505E6F"/>
    <w:rsid w:val="005069F3"/>
    <w:rsid w:val="00507173"/>
    <w:rsid w:val="00507722"/>
    <w:rsid w:val="00507C24"/>
    <w:rsid w:val="00510593"/>
    <w:rsid w:val="0051245C"/>
    <w:rsid w:val="00513D82"/>
    <w:rsid w:val="005150CB"/>
    <w:rsid w:val="00515B9E"/>
    <w:rsid w:val="00515F5D"/>
    <w:rsid w:val="00517536"/>
    <w:rsid w:val="0052017E"/>
    <w:rsid w:val="00522CF2"/>
    <w:rsid w:val="00523997"/>
    <w:rsid w:val="005245F0"/>
    <w:rsid w:val="00526647"/>
    <w:rsid w:val="00526DD1"/>
    <w:rsid w:val="00527ABD"/>
    <w:rsid w:val="0053133E"/>
    <w:rsid w:val="00532AE9"/>
    <w:rsid w:val="00532C3F"/>
    <w:rsid w:val="00533849"/>
    <w:rsid w:val="005338B7"/>
    <w:rsid w:val="005357D4"/>
    <w:rsid w:val="00536D88"/>
    <w:rsid w:val="00537193"/>
    <w:rsid w:val="0053742A"/>
    <w:rsid w:val="00537B39"/>
    <w:rsid w:val="00540578"/>
    <w:rsid w:val="005418FA"/>
    <w:rsid w:val="00542145"/>
    <w:rsid w:val="005424F2"/>
    <w:rsid w:val="00545AC8"/>
    <w:rsid w:val="00546281"/>
    <w:rsid w:val="00550A7D"/>
    <w:rsid w:val="00550E2A"/>
    <w:rsid w:val="00550FC9"/>
    <w:rsid w:val="00552B85"/>
    <w:rsid w:val="00553008"/>
    <w:rsid w:val="00560188"/>
    <w:rsid w:val="00560E18"/>
    <w:rsid w:val="00561326"/>
    <w:rsid w:val="0056188C"/>
    <w:rsid w:val="00565F40"/>
    <w:rsid w:val="005660DA"/>
    <w:rsid w:val="00566814"/>
    <w:rsid w:val="00567DA8"/>
    <w:rsid w:val="0057069B"/>
    <w:rsid w:val="005708E8"/>
    <w:rsid w:val="00574298"/>
    <w:rsid w:val="00574D10"/>
    <w:rsid w:val="0057577E"/>
    <w:rsid w:val="00576567"/>
    <w:rsid w:val="005827E6"/>
    <w:rsid w:val="005849BF"/>
    <w:rsid w:val="00586145"/>
    <w:rsid w:val="00586C2A"/>
    <w:rsid w:val="00587EA4"/>
    <w:rsid w:val="00587F3A"/>
    <w:rsid w:val="0059046A"/>
    <w:rsid w:val="00590ED4"/>
    <w:rsid w:val="00595907"/>
    <w:rsid w:val="00596B91"/>
    <w:rsid w:val="00597800"/>
    <w:rsid w:val="00597EB6"/>
    <w:rsid w:val="005A001E"/>
    <w:rsid w:val="005A3F75"/>
    <w:rsid w:val="005B13F7"/>
    <w:rsid w:val="005B15FB"/>
    <w:rsid w:val="005B2014"/>
    <w:rsid w:val="005B4BBB"/>
    <w:rsid w:val="005B5EA4"/>
    <w:rsid w:val="005B6861"/>
    <w:rsid w:val="005B6A83"/>
    <w:rsid w:val="005B7829"/>
    <w:rsid w:val="005B7B33"/>
    <w:rsid w:val="005B7C3F"/>
    <w:rsid w:val="005C053C"/>
    <w:rsid w:val="005C0C9C"/>
    <w:rsid w:val="005C3031"/>
    <w:rsid w:val="005C30D7"/>
    <w:rsid w:val="005C4D15"/>
    <w:rsid w:val="005C540D"/>
    <w:rsid w:val="005C5755"/>
    <w:rsid w:val="005C5CB9"/>
    <w:rsid w:val="005C7713"/>
    <w:rsid w:val="005D0D98"/>
    <w:rsid w:val="005D1582"/>
    <w:rsid w:val="005D1B45"/>
    <w:rsid w:val="005D1F8A"/>
    <w:rsid w:val="005D202F"/>
    <w:rsid w:val="005D3654"/>
    <w:rsid w:val="005D5805"/>
    <w:rsid w:val="005D71D5"/>
    <w:rsid w:val="005E1E8D"/>
    <w:rsid w:val="005E20EA"/>
    <w:rsid w:val="005E2297"/>
    <w:rsid w:val="005E2299"/>
    <w:rsid w:val="005E308D"/>
    <w:rsid w:val="005E5C82"/>
    <w:rsid w:val="005E5E28"/>
    <w:rsid w:val="005E756D"/>
    <w:rsid w:val="005E7F76"/>
    <w:rsid w:val="005F02B4"/>
    <w:rsid w:val="005F0A51"/>
    <w:rsid w:val="005F110B"/>
    <w:rsid w:val="005F2591"/>
    <w:rsid w:val="005F2C93"/>
    <w:rsid w:val="005F576B"/>
    <w:rsid w:val="00600B47"/>
    <w:rsid w:val="00600C52"/>
    <w:rsid w:val="006013F7"/>
    <w:rsid w:val="006033FC"/>
    <w:rsid w:val="00604EDB"/>
    <w:rsid w:val="00604F49"/>
    <w:rsid w:val="00605879"/>
    <w:rsid w:val="006059E3"/>
    <w:rsid w:val="00605A96"/>
    <w:rsid w:val="00607864"/>
    <w:rsid w:val="00607AD4"/>
    <w:rsid w:val="00612A06"/>
    <w:rsid w:val="00613178"/>
    <w:rsid w:val="00614318"/>
    <w:rsid w:val="006175EE"/>
    <w:rsid w:val="00620FE9"/>
    <w:rsid w:val="00621FA7"/>
    <w:rsid w:val="006253E9"/>
    <w:rsid w:val="00625A00"/>
    <w:rsid w:val="006275C4"/>
    <w:rsid w:val="0063593A"/>
    <w:rsid w:val="00641789"/>
    <w:rsid w:val="006425CC"/>
    <w:rsid w:val="00642D12"/>
    <w:rsid w:val="006431EF"/>
    <w:rsid w:val="006436AF"/>
    <w:rsid w:val="00646619"/>
    <w:rsid w:val="00647A5F"/>
    <w:rsid w:val="00654708"/>
    <w:rsid w:val="00656002"/>
    <w:rsid w:val="00656807"/>
    <w:rsid w:val="00656E3E"/>
    <w:rsid w:val="00661280"/>
    <w:rsid w:val="00664600"/>
    <w:rsid w:val="006649DD"/>
    <w:rsid w:val="006675D2"/>
    <w:rsid w:val="0067010F"/>
    <w:rsid w:val="00670225"/>
    <w:rsid w:val="00671DA4"/>
    <w:rsid w:val="006725E1"/>
    <w:rsid w:val="00672AEA"/>
    <w:rsid w:val="00675372"/>
    <w:rsid w:val="006757FC"/>
    <w:rsid w:val="00675ADA"/>
    <w:rsid w:val="00677744"/>
    <w:rsid w:val="00682312"/>
    <w:rsid w:val="00682B8C"/>
    <w:rsid w:val="00685926"/>
    <w:rsid w:val="006862D3"/>
    <w:rsid w:val="00690358"/>
    <w:rsid w:val="006907D8"/>
    <w:rsid w:val="006945A2"/>
    <w:rsid w:val="00694601"/>
    <w:rsid w:val="00697158"/>
    <w:rsid w:val="006A0ADE"/>
    <w:rsid w:val="006A0C32"/>
    <w:rsid w:val="006A1D0A"/>
    <w:rsid w:val="006A30D8"/>
    <w:rsid w:val="006A3A5A"/>
    <w:rsid w:val="006A4523"/>
    <w:rsid w:val="006A514C"/>
    <w:rsid w:val="006A5FDB"/>
    <w:rsid w:val="006B0428"/>
    <w:rsid w:val="006B29E2"/>
    <w:rsid w:val="006B713C"/>
    <w:rsid w:val="006B7BD0"/>
    <w:rsid w:val="006C09DE"/>
    <w:rsid w:val="006C2766"/>
    <w:rsid w:val="006C2F41"/>
    <w:rsid w:val="006C360F"/>
    <w:rsid w:val="006C368B"/>
    <w:rsid w:val="006C3D8B"/>
    <w:rsid w:val="006C5E3F"/>
    <w:rsid w:val="006D0498"/>
    <w:rsid w:val="006D0FFA"/>
    <w:rsid w:val="006D2468"/>
    <w:rsid w:val="006D2E05"/>
    <w:rsid w:val="006D4B34"/>
    <w:rsid w:val="006D4B6E"/>
    <w:rsid w:val="006D50B1"/>
    <w:rsid w:val="006D7CC5"/>
    <w:rsid w:val="006E42FF"/>
    <w:rsid w:val="006E4458"/>
    <w:rsid w:val="006E49D3"/>
    <w:rsid w:val="006E58F2"/>
    <w:rsid w:val="006E6976"/>
    <w:rsid w:val="006E6A82"/>
    <w:rsid w:val="006F23C7"/>
    <w:rsid w:val="006F3764"/>
    <w:rsid w:val="006F57DB"/>
    <w:rsid w:val="006F5FCA"/>
    <w:rsid w:val="006F6DBF"/>
    <w:rsid w:val="0070036F"/>
    <w:rsid w:val="00700743"/>
    <w:rsid w:val="00703DC2"/>
    <w:rsid w:val="0070601A"/>
    <w:rsid w:val="00706D29"/>
    <w:rsid w:val="00706FAD"/>
    <w:rsid w:val="0070708A"/>
    <w:rsid w:val="007105DF"/>
    <w:rsid w:val="00711E63"/>
    <w:rsid w:val="007120A9"/>
    <w:rsid w:val="007122AA"/>
    <w:rsid w:val="00713733"/>
    <w:rsid w:val="00713916"/>
    <w:rsid w:val="00713FB9"/>
    <w:rsid w:val="00714245"/>
    <w:rsid w:val="007142B9"/>
    <w:rsid w:val="007148EF"/>
    <w:rsid w:val="00714EB1"/>
    <w:rsid w:val="00715603"/>
    <w:rsid w:val="00715DD5"/>
    <w:rsid w:val="00715E7D"/>
    <w:rsid w:val="00716DC5"/>
    <w:rsid w:val="0071706F"/>
    <w:rsid w:val="007207F3"/>
    <w:rsid w:val="0072108B"/>
    <w:rsid w:val="00721B99"/>
    <w:rsid w:val="00722DBE"/>
    <w:rsid w:val="0072353B"/>
    <w:rsid w:val="0072457A"/>
    <w:rsid w:val="0072510E"/>
    <w:rsid w:val="00726E78"/>
    <w:rsid w:val="00727F02"/>
    <w:rsid w:val="00730D95"/>
    <w:rsid w:val="00731E38"/>
    <w:rsid w:val="00733C13"/>
    <w:rsid w:val="00734402"/>
    <w:rsid w:val="00734BE9"/>
    <w:rsid w:val="00736922"/>
    <w:rsid w:val="00737A56"/>
    <w:rsid w:val="00740673"/>
    <w:rsid w:val="00741A64"/>
    <w:rsid w:val="007438C8"/>
    <w:rsid w:val="00745F02"/>
    <w:rsid w:val="00746683"/>
    <w:rsid w:val="00746A2B"/>
    <w:rsid w:val="00750BAC"/>
    <w:rsid w:val="00750E48"/>
    <w:rsid w:val="00751954"/>
    <w:rsid w:val="00751DE1"/>
    <w:rsid w:val="00753227"/>
    <w:rsid w:val="00753297"/>
    <w:rsid w:val="0075437D"/>
    <w:rsid w:val="00754B82"/>
    <w:rsid w:val="00760769"/>
    <w:rsid w:val="00760C1C"/>
    <w:rsid w:val="00761D73"/>
    <w:rsid w:val="007651C0"/>
    <w:rsid w:val="00765434"/>
    <w:rsid w:val="00765F70"/>
    <w:rsid w:val="007718CA"/>
    <w:rsid w:val="00772382"/>
    <w:rsid w:val="00773052"/>
    <w:rsid w:val="00774811"/>
    <w:rsid w:val="0077545B"/>
    <w:rsid w:val="00776622"/>
    <w:rsid w:val="0077663A"/>
    <w:rsid w:val="00776FB7"/>
    <w:rsid w:val="007800A6"/>
    <w:rsid w:val="00781413"/>
    <w:rsid w:val="00787145"/>
    <w:rsid w:val="00787163"/>
    <w:rsid w:val="0079128B"/>
    <w:rsid w:val="0079203D"/>
    <w:rsid w:val="007924B2"/>
    <w:rsid w:val="00792609"/>
    <w:rsid w:val="007A1C74"/>
    <w:rsid w:val="007A36F7"/>
    <w:rsid w:val="007B037B"/>
    <w:rsid w:val="007B0D07"/>
    <w:rsid w:val="007B193C"/>
    <w:rsid w:val="007B1F73"/>
    <w:rsid w:val="007B33A8"/>
    <w:rsid w:val="007B3BDD"/>
    <w:rsid w:val="007B4510"/>
    <w:rsid w:val="007B5086"/>
    <w:rsid w:val="007B5AAD"/>
    <w:rsid w:val="007B7A28"/>
    <w:rsid w:val="007C298E"/>
    <w:rsid w:val="007C4B9E"/>
    <w:rsid w:val="007C5E48"/>
    <w:rsid w:val="007D04C8"/>
    <w:rsid w:val="007D300E"/>
    <w:rsid w:val="007D3FE2"/>
    <w:rsid w:val="007D6813"/>
    <w:rsid w:val="007E0D12"/>
    <w:rsid w:val="007E25BC"/>
    <w:rsid w:val="007E34CA"/>
    <w:rsid w:val="007E3A31"/>
    <w:rsid w:val="007E4225"/>
    <w:rsid w:val="007E799E"/>
    <w:rsid w:val="007E7C58"/>
    <w:rsid w:val="007F2296"/>
    <w:rsid w:val="007F276D"/>
    <w:rsid w:val="007F3C94"/>
    <w:rsid w:val="007F45E2"/>
    <w:rsid w:val="007F48B9"/>
    <w:rsid w:val="007F6EC9"/>
    <w:rsid w:val="007F7D09"/>
    <w:rsid w:val="0080018D"/>
    <w:rsid w:val="00801DB2"/>
    <w:rsid w:val="00802CFD"/>
    <w:rsid w:val="00803292"/>
    <w:rsid w:val="00804102"/>
    <w:rsid w:val="008041CF"/>
    <w:rsid w:val="00804897"/>
    <w:rsid w:val="008048B3"/>
    <w:rsid w:val="00805619"/>
    <w:rsid w:val="008065E0"/>
    <w:rsid w:val="00813073"/>
    <w:rsid w:val="0081314D"/>
    <w:rsid w:val="00813C0E"/>
    <w:rsid w:val="00813F2A"/>
    <w:rsid w:val="008142AC"/>
    <w:rsid w:val="00815057"/>
    <w:rsid w:val="00815F2B"/>
    <w:rsid w:val="00816A03"/>
    <w:rsid w:val="00816B68"/>
    <w:rsid w:val="00817017"/>
    <w:rsid w:val="0082010E"/>
    <w:rsid w:val="00820132"/>
    <w:rsid w:val="008202C6"/>
    <w:rsid w:val="00820C2E"/>
    <w:rsid w:val="0082598D"/>
    <w:rsid w:val="0082691B"/>
    <w:rsid w:val="00826D77"/>
    <w:rsid w:val="00832963"/>
    <w:rsid w:val="0083307B"/>
    <w:rsid w:val="00833564"/>
    <w:rsid w:val="00833B41"/>
    <w:rsid w:val="00835B4F"/>
    <w:rsid w:val="0083759C"/>
    <w:rsid w:val="00837B25"/>
    <w:rsid w:val="0084044B"/>
    <w:rsid w:val="008416A6"/>
    <w:rsid w:val="00841EA6"/>
    <w:rsid w:val="00842C10"/>
    <w:rsid w:val="008431A0"/>
    <w:rsid w:val="0085016F"/>
    <w:rsid w:val="008507D4"/>
    <w:rsid w:val="008547EB"/>
    <w:rsid w:val="008551D4"/>
    <w:rsid w:val="00855D22"/>
    <w:rsid w:val="00856092"/>
    <w:rsid w:val="00856C69"/>
    <w:rsid w:val="00856CAD"/>
    <w:rsid w:val="008573CA"/>
    <w:rsid w:val="00857D95"/>
    <w:rsid w:val="00861ECB"/>
    <w:rsid w:val="0086251C"/>
    <w:rsid w:val="00866C65"/>
    <w:rsid w:val="00867329"/>
    <w:rsid w:val="008725B0"/>
    <w:rsid w:val="00872CBA"/>
    <w:rsid w:val="00873243"/>
    <w:rsid w:val="008740BD"/>
    <w:rsid w:val="008765F7"/>
    <w:rsid w:val="00877878"/>
    <w:rsid w:val="00881EDE"/>
    <w:rsid w:val="00881F78"/>
    <w:rsid w:val="00882CC5"/>
    <w:rsid w:val="00884464"/>
    <w:rsid w:val="00885348"/>
    <w:rsid w:val="008865C4"/>
    <w:rsid w:val="00886F93"/>
    <w:rsid w:val="0089170F"/>
    <w:rsid w:val="008917E8"/>
    <w:rsid w:val="008955B6"/>
    <w:rsid w:val="00895804"/>
    <w:rsid w:val="00896D8C"/>
    <w:rsid w:val="008A0635"/>
    <w:rsid w:val="008A4A9B"/>
    <w:rsid w:val="008A6859"/>
    <w:rsid w:val="008A6B69"/>
    <w:rsid w:val="008B0142"/>
    <w:rsid w:val="008B165D"/>
    <w:rsid w:val="008B1A0D"/>
    <w:rsid w:val="008B2E45"/>
    <w:rsid w:val="008B3B79"/>
    <w:rsid w:val="008B3E55"/>
    <w:rsid w:val="008B4287"/>
    <w:rsid w:val="008B4493"/>
    <w:rsid w:val="008B547D"/>
    <w:rsid w:val="008B6AF8"/>
    <w:rsid w:val="008B7B8E"/>
    <w:rsid w:val="008B7DF7"/>
    <w:rsid w:val="008C2602"/>
    <w:rsid w:val="008C57F2"/>
    <w:rsid w:val="008C5FBD"/>
    <w:rsid w:val="008C7721"/>
    <w:rsid w:val="008D1E15"/>
    <w:rsid w:val="008D3451"/>
    <w:rsid w:val="008D4140"/>
    <w:rsid w:val="008D4A87"/>
    <w:rsid w:val="008D4D87"/>
    <w:rsid w:val="008D5944"/>
    <w:rsid w:val="008D6E48"/>
    <w:rsid w:val="008D7146"/>
    <w:rsid w:val="008E0606"/>
    <w:rsid w:val="008E186D"/>
    <w:rsid w:val="008E2B84"/>
    <w:rsid w:val="008E489F"/>
    <w:rsid w:val="008E5181"/>
    <w:rsid w:val="008E5F5C"/>
    <w:rsid w:val="008E63EF"/>
    <w:rsid w:val="008E6745"/>
    <w:rsid w:val="008E7080"/>
    <w:rsid w:val="008E7872"/>
    <w:rsid w:val="008F07BC"/>
    <w:rsid w:val="008F15ED"/>
    <w:rsid w:val="008F1BDC"/>
    <w:rsid w:val="008F2B67"/>
    <w:rsid w:val="008F3A53"/>
    <w:rsid w:val="008F4F6E"/>
    <w:rsid w:val="008F54B8"/>
    <w:rsid w:val="008F6075"/>
    <w:rsid w:val="008F6713"/>
    <w:rsid w:val="008F6E55"/>
    <w:rsid w:val="008F7638"/>
    <w:rsid w:val="00900534"/>
    <w:rsid w:val="00901E40"/>
    <w:rsid w:val="00901EAC"/>
    <w:rsid w:val="00903C02"/>
    <w:rsid w:val="00906417"/>
    <w:rsid w:val="0090762B"/>
    <w:rsid w:val="00911190"/>
    <w:rsid w:val="00911570"/>
    <w:rsid w:val="00912FD8"/>
    <w:rsid w:val="009133B5"/>
    <w:rsid w:val="00913AFD"/>
    <w:rsid w:val="009151D2"/>
    <w:rsid w:val="009200A7"/>
    <w:rsid w:val="00922B51"/>
    <w:rsid w:val="00924B39"/>
    <w:rsid w:val="00925692"/>
    <w:rsid w:val="00926F36"/>
    <w:rsid w:val="00927405"/>
    <w:rsid w:val="0092746B"/>
    <w:rsid w:val="00927A3F"/>
    <w:rsid w:val="009318E7"/>
    <w:rsid w:val="009322DF"/>
    <w:rsid w:val="00935C4C"/>
    <w:rsid w:val="009360BF"/>
    <w:rsid w:val="009365CC"/>
    <w:rsid w:val="00940C8A"/>
    <w:rsid w:val="00940CEE"/>
    <w:rsid w:val="009410C7"/>
    <w:rsid w:val="0094157E"/>
    <w:rsid w:val="00942E37"/>
    <w:rsid w:val="009437C8"/>
    <w:rsid w:val="0094496E"/>
    <w:rsid w:val="00945397"/>
    <w:rsid w:val="009456EA"/>
    <w:rsid w:val="00945ACC"/>
    <w:rsid w:val="00946259"/>
    <w:rsid w:val="00947774"/>
    <w:rsid w:val="00947AC1"/>
    <w:rsid w:val="00951554"/>
    <w:rsid w:val="00951D7D"/>
    <w:rsid w:val="00953017"/>
    <w:rsid w:val="009558BB"/>
    <w:rsid w:val="009615AE"/>
    <w:rsid w:val="00963EC1"/>
    <w:rsid w:val="00964F8C"/>
    <w:rsid w:val="00965FA2"/>
    <w:rsid w:val="0096639B"/>
    <w:rsid w:val="00966887"/>
    <w:rsid w:val="009713DA"/>
    <w:rsid w:val="00972641"/>
    <w:rsid w:val="0097448B"/>
    <w:rsid w:val="00975CE7"/>
    <w:rsid w:val="00976CF4"/>
    <w:rsid w:val="00976D43"/>
    <w:rsid w:val="00977814"/>
    <w:rsid w:val="009813F0"/>
    <w:rsid w:val="00981503"/>
    <w:rsid w:val="00981C7D"/>
    <w:rsid w:val="0098228C"/>
    <w:rsid w:val="00984C89"/>
    <w:rsid w:val="00985AB1"/>
    <w:rsid w:val="00987F70"/>
    <w:rsid w:val="00991BFE"/>
    <w:rsid w:val="009927D6"/>
    <w:rsid w:val="009942CD"/>
    <w:rsid w:val="0099512D"/>
    <w:rsid w:val="00995B80"/>
    <w:rsid w:val="00996CAB"/>
    <w:rsid w:val="00997C30"/>
    <w:rsid w:val="009A03A9"/>
    <w:rsid w:val="009A1A3A"/>
    <w:rsid w:val="009A235B"/>
    <w:rsid w:val="009A448C"/>
    <w:rsid w:val="009A728E"/>
    <w:rsid w:val="009B0B3F"/>
    <w:rsid w:val="009B11FB"/>
    <w:rsid w:val="009B143D"/>
    <w:rsid w:val="009B166A"/>
    <w:rsid w:val="009B16DD"/>
    <w:rsid w:val="009B1A4E"/>
    <w:rsid w:val="009B1D94"/>
    <w:rsid w:val="009B1DC5"/>
    <w:rsid w:val="009B375E"/>
    <w:rsid w:val="009B3AED"/>
    <w:rsid w:val="009B4221"/>
    <w:rsid w:val="009B5589"/>
    <w:rsid w:val="009B7320"/>
    <w:rsid w:val="009B7E8A"/>
    <w:rsid w:val="009C1B3B"/>
    <w:rsid w:val="009C2690"/>
    <w:rsid w:val="009C3E2D"/>
    <w:rsid w:val="009C43BC"/>
    <w:rsid w:val="009C486F"/>
    <w:rsid w:val="009C6880"/>
    <w:rsid w:val="009D0316"/>
    <w:rsid w:val="009D3387"/>
    <w:rsid w:val="009D5358"/>
    <w:rsid w:val="009D58AF"/>
    <w:rsid w:val="009E03AA"/>
    <w:rsid w:val="009E10BB"/>
    <w:rsid w:val="009E22B6"/>
    <w:rsid w:val="009E2502"/>
    <w:rsid w:val="009F14C7"/>
    <w:rsid w:val="009F1ABF"/>
    <w:rsid w:val="009F2B3C"/>
    <w:rsid w:val="009F4BC6"/>
    <w:rsid w:val="009F6135"/>
    <w:rsid w:val="00A00060"/>
    <w:rsid w:val="00A00214"/>
    <w:rsid w:val="00A012A7"/>
    <w:rsid w:val="00A02105"/>
    <w:rsid w:val="00A0382E"/>
    <w:rsid w:val="00A048F5"/>
    <w:rsid w:val="00A053ED"/>
    <w:rsid w:val="00A059D1"/>
    <w:rsid w:val="00A11886"/>
    <w:rsid w:val="00A1453E"/>
    <w:rsid w:val="00A14797"/>
    <w:rsid w:val="00A174CF"/>
    <w:rsid w:val="00A17B3B"/>
    <w:rsid w:val="00A205F0"/>
    <w:rsid w:val="00A20972"/>
    <w:rsid w:val="00A21384"/>
    <w:rsid w:val="00A214DA"/>
    <w:rsid w:val="00A21EB1"/>
    <w:rsid w:val="00A22380"/>
    <w:rsid w:val="00A223DC"/>
    <w:rsid w:val="00A245C3"/>
    <w:rsid w:val="00A24880"/>
    <w:rsid w:val="00A25705"/>
    <w:rsid w:val="00A260B9"/>
    <w:rsid w:val="00A262BD"/>
    <w:rsid w:val="00A269DD"/>
    <w:rsid w:val="00A30B04"/>
    <w:rsid w:val="00A30BA5"/>
    <w:rsid w:val="00A3134C"/>
    <w:rsid w:val="00A33DB7"/>
    <w:rsid w:val="00A34AE6"/>
    <w:rsid w:val="00A34DEB"/>
    <w:rsid w:val="00A356B8"/>
    <w:rsid w:val="00A361F5"/>
    <w:rsid w:val="00A37557"/>
    <w:rsid w:val="00A407B1"/>
    <w:rsid w:val="00A41D2C"/>
    <w:rsid w:val="00A4276A"/>
    <w:rsid w:val="00A42C1C"/>
    <w:rsid w:val="00A43EF3"/>
    <w:rsid w:val="00A441C9"/>
    <w:rsid w:val="00A4432D"/>
    <w:rsid w:val="00A45F29"/>
    <w:rsid w:val="00A4755F"/>
    <w:rsid w:val="00A531FD"/>
    <w:rsid w:val="00A5415B"/>
    <w:rsid w:val="00A54AB4"/>
    <w:rsid w:val="00A54F7F"/>
    <w:rsid w:val="00A55403"/>
    <w:rsid w:val="00A55C52"/>
    <w:rsid w:val="00A57384"/>
    <w:rsid w:val="00A57689"/>
    <w:rsid w:val="00A6153B"/>
    <w:rsid w:val="00A62AA2"/>
    <w:rsid w:val="00A64361"/>
    <w:rsid w:val="00A65E2C"/>
    <w:rsid w:val="00A67655"/>
    <w:rsid w:val="00A70F38"/>
    <w:rsid w:val="00A714E1"/>
    <w:rsid w:val="00A71B3A"/>
    <w:rsid w:val="00A71BAF"/>
    <w:rsid w:val="00A73194"/>
    <w:rsid w:val="00A737C1"/>
    <w:rsid w:val="00A73DE2"/>
    <w:rsid w:val="00A74813"/>
    <w:rsid w:val="00A80BF1"/>
    <w:rsid w:val="00A81047"/>
    <w:rsid w:val="00A81261"/>
    <w:rsid w:val="00A8187C"/>
    <w:rsid w:val="00A829DE"/>
    <w:rsid w:val="00A83AEC"/>
    <w:rsid w:val="00A841EC"/>
    <w:rsid w:val="00A86494"/>
    <w:rsid w:val="00A9001B"/>
    <w:rsid w:val="00A9227E"/>
    <w:rsid w:val="00A938E1"/>
    <w:rsid w:val="00A97408"/>
    <w:rsid w:val="00A97AE7"/>
    <w:rsid w:val="00AA05E1"/>
    <w:rsid w:val="00AA1469"/>
    <w:rsid w:val="00AA3FE3"/>
    <w:rsid w:val="00AA41A1"/>
    <w:rsid w:val="00AA4352"/>
    <w:rsid w:val="00AA5DAD"/>
    <w:rsid w:val="00AA6387"/>
    <w:rsid w:val="00AA6D33"/>
    <w:rsid w:val="00AA6D5F"/>
    <w:rsid w:val="00AA78CF"/>
    <w:rsid w:val="00AA7C61"/>
    <w:rsid w:val="00AB204B"/>
    <w:rsid w:val="00AB657A"/>
    <w:rsid w:val="00AB6C87"/>
    <w:rsid w:val="00AC04DF"/>
    <w:rsid w:val="00AC3243"/>
    <w:rsid w:val="00AC37EB"/>
    <w:rsid w:val="00AC465B"/>
    <w:rsid w:val="00AC5AB5"/>
    <w:rsid w:val="00AC5E2A"/>
    <w:rsid w:val="00AC74C7"/>
    <w:rsid w:val="00AD1119"/>
    <w:rsid w:val="00AD128C"/>
    <w:rsid w:val="00AD2BC2"/>
    <w:rsid w:val="00AD38A9"/>
    <w:rsid w:val="00AD576D"/>
    <w:rsid w:val="00AD5904"/>
    <w:rsid w:val="00AD5E3E"/>
    <w:rsid w:val="00AD693E"/>
    <w:rsid w:val="00AE056F"/>
    <w:rsid w:val="00AE08A1"/>
    <w:rsid w:val="00AE12F3"/>
    <w:rsid w:val="00AE1BC2"/>
    <w:rsid w:val="00AE3305"/>
    <w:rsid w:val="00AE37FE"/>
    <w:rsid w:val="00AE3D6F"/>
    <w:rsid w:val="00AE414B"/>
    <w:rsid w:val="00AF0DBB"/>
    <w:rsid w:val="00AF11D9"/>
    <w:rsid w:val="00AF2C95"/>
    <w:rsid w:val="00AF3B78"/>
    <w:rsid w:val="00AF66F9"/>
    <w:rsid w:val="00B01085"/>
    <w:rsid w:val="00B02178"/>
    <w:rsid w:val="00B02A0A"/>
    <w:rsid w:val="00B02C7D"/>
    <w:rsid w:val="00B02EC4"/>
    <w:rsid w:val="00B15C93"/>
    <w:rsid w:val="00B15DC9"/>
    <w:rsid w:val="00B21BE4"/>
    <w:rsid w:val="00B240C7"/>
    <w:rsid w:val="00B258DE"/>
    <w:rsid w:val="00B31499"/>
    <w:rsid w:val="00B31C0D"/>
    <w:rsid w:val="00B3455A"/>
    <w:rsid w:val="00B347DF"/>
    <w:rsid w:val="00B34B39"/>
    <w:rsid w:val="00B35203"/>
    <w:rsid w:val="00B35440"/>
    <w:rsid w:val="00B35629"/>
    <w:rsid w:val="00B36487"/>
    <w:rsid w:val="00B365AC"/>
    <w:rsid w:val="00B406A1"/>
    <w:rsid w:val="00B42378"/>
    <w:rsid w:val="00B42690"/>
    <w:rsid w:val="00B42C8E"/>
    <w:rsid w:val="00B459C9"/>
    <w:rsid w:val="00B45A6C"/>
    <w:rsid w:val="00B474C3"/>
    <w:rsid w:val="00B51C8E"/>
    <w:rsid w:val="00B51D57"/>
    <w:rsid w:val="00B520F3"/>
    <w:rsid w:val="00B53387"/>
    <w:rsid w:val="00B53A17"/>
    <w:rsid w:val="00B600F4"/>
    <w:rsid w:val="00B6285D"/>
    <w:rsid w:val="00B64E14"/>
    <w:rsid w:val="00B650FD"/>
    <w:rsid w:val="00B6694A"/>
    <w:rsid w:val="00B6732D"/>
    <w:rsid w:val="00B704C6"/>
    <w:rsid w:val="00B769DB"/>
    <w:rsid w:val="00B77FF2"/>
    <w:rsid w:val="00B800B0"/>
    <w:rsid w:val="00B804C1"/>
    <w:rsid w:val="00B8080E"/>
    <w:rsid w:val="00B809D5"/>
    <w:rsid w:val="00B82E9A"/>
    <w:rsid w:val="00B91E43"/>
    <w:rsid w:val="00B9217D"/>
    <w:rsid w:val="00B938D0"/>
    <w:rsid w:val="00B95133"/>
    <w:rsid w:val="00B95341"/>
    <w:rsid w:val="00B9659D"/>
    <w:rsid w:val="00B96A94"/>
    <w:rsid w:val="00BA09FF"/>
    <w:rsid w:val="00BA1684"/>
    <w:rsid w:val="00BA20BA"/>
    <w:rsid w:val="00BA3AD2"/>
    <w:rsid w:val="00BA43C0"/>
    <w:rsid w:val="00BA458C"/>
    <w:rsid w:val="00BB0E44"/>
    <w:rsid w:val="00BB3019"/>
    <w:rsid w:val="00BB4969"/>
    <w:rsid w:val="00BB546B"/>
    <w:rsid w:val="00BB63BC"/>
    <w:rsid w:val="00BB6516"/>
    <w:rsid w:val="00BB7F0D"/>
    <w:rsid w:val="00BC045E"/>
    <w:rsid w:val="00BC04A2"/>
    <w:rsid w:val="00BC0DA2"/>
    <w:rsid w:val="00BC26C8"/>
    <w:rsid w:val="00BC2C4E"/>
    <w:rsid w:val="00BC37C6"/>
    <w:rsid w:val="00BC4017"/>
    <w:rsid w:val="00BC489A"/>
    <w:rsid w:val="00BC5A4C"/>
    <w:rsid w:val="00BD04D9"/>
    <w:rsid w:val="00BD3B02"/>
    <w:rsid w:val="00BD4036"/>
    <w:rsid w:val="00BD413C"/>
    <w:rsid w:val="00BD41C5"/>
    <w:rsid w:val="00BD42BD"/>
    <w:rsid w:val="00BD50BA"/>
    <w:rsid w:val="00BD6340"/>
    <w:rsid w:val="00BD7973"/>
    <w:rsid w:val="00BD7B55"/>
    <w:rsid w:val="00BE0535"/>
    <w:rsid w:val="00BE24E2"/>
    <w:rsid w:val="00BE3593"/>
    <w:rsid w:val="00BE4BF1"/>
    <w:rsid w:val="00BF03D3"/>
    <w:rsid w:val="00BF32E7"/>
    <w:rsid w:val="00BF4BCC"/>
    <w:rsid w:val="00BF5F4C"/>
    <w:rsid w:val="00C000DC"/>
    <w:rsid w:val="00C00E5E"/>
    <w:rsid w:val="00C0160B"/>
    <w:rsid w:val="00C03BDD"/>
    <w:rsid w:val="00C04391"/>
    <w:rsid w:val="00C058E9"/>
    <w:rsid w:val="00C07F22"/>
    <w:rsid w:val="00C1543A"/>
    <w:rsid w:val="00C234A7"/>
    <w:rsid w:val="00C24021"/>
    <w:rsid w:val="00C24BD8"/>
    <w:rsid w:val="00C26F1E"/>
    <w:rsid w:val="00C27C16"/>
    <w:rsid w:val="00C305DA"/>
    <w:rsid w:val="00C32310"/>
    <w:rsid w:val="00C323D2"/>
    <w:rsid w:val="00C3271D"/>
    <w:rsid w:val="00C32E00"/>
    <w:rsid w:val="00C33501"/>
    <w:rsid w:val="00C345FE"/>
    <w:rsid w:val="00C356B3"/>
    <w:rsid w:val="00C35AEB"/>
    <w:rsid w:val="00C36767"/>
    <w:rsid w:val="00C37FA4"/>
    <w:rsid w:val="00C40977"/>
    <w:rsid w:val="00C42ACB"/>
    <w:rsid w:val="00C42C19"/>
    <w:rsid w:val="00C447D6"/>
    <w:rsid w:val="00C45DC1"/>
    <w:rsid w:val="00C46161"/>
    <w:rsid w:val="00C46609"/>
    <w:rsid w:val="00C47AD9"/>
    <w:rsid w:val="00C50692"/>
    <w:rsid w:val="00C509AC"/>
    <w:rsid w:val="00C51DAE"/>
    <w:rsid w:val="00C52F1E"/>
    <w:rsid w:val="00C53A67"/>
    <w:rsid w:val="00C54302"/>
    <w:rsid w:val="00C54763"/>
    <w:rsid w:val="00C55EF2"/>
    <w:rsid w:val="00C62943"/>
    <w:rsid w:val="00C63D7D"/>
    <w:rsid w:val="00C6637D"/>
    <w:rsid w:val="00C668FC"/>
    <w:rsid w:val="00C67B20"/>
    <w:rsid w:val="00C7513F"/>
    <w:rsid w:val="00C75CFB"/>
    <w:rsid w:val="00C77F1E"/>
    <w:rsid w:val="00C8031D"/>
    <w:rsid w:val="00C81AEB"/>
    <w:rsid w:val="00C8255D"/>
    <w:rsid w:val="00C82580"/>
    <w:rsid w:val="00C83127"/>
    <w:rsid w:val="00C86924"/>
    <w:rsid w:val="00C86D3B"/>
    <w:rsid w:val="00C8787B"/>
    <w:rsid w:val="00C87C56"/>
    <w:rsid w:val="00C87E28"/>
    <w:rsid w:val="00C87E63"/>
    <w:rsid w:val="00C907EB"/>
    <w:rsid w:val="00C92296"/>
    <w:rsid w:val="00C92D8C"/>
    <w:rsid w:val="00C93BDE"/>
    <w:rsid w:val="00C94EE5"/>
    <w:rsid w:val="00C967FC"/>
    <w:rsid w:val="00C974F9"/>
    <w:rsid w:val="00CA3822"/>
    <w:rsid w:val="00CA50BC"/>
    <w:rsid w:val="00CB0961"/>
    <w:rsid w:val="00CB0E45"/>
    <w:rsid w:val="00CB29A9"/>
    <w:rsid w:val="00CB2E0C"/>
    <w:rsid w:val="00CB371A"/>
    <w:rsid w:val="00CB3AC3"/>
    <w:rsid w:val="00CB4DB5"/>
    <w:rsid w:val="00CB69B4"/>
    <w:rsid w:val="00CB71DE"/>
    <w:rsid w:val="00CC0D3D"/>
    <w:rsid w:val="00CC2044"/>
    <w:rsid w:val="00CC356C"/>
    <w:rsid w:val="00CC3D4E"/>
    <w:rsid w:val="00CC4F7B"/>
    <w:rsid w:val="00CD07A6"/>
    <w:rsid w:val="00CD1D55"/>
    <w:rsid w:val="00CD445F"/>
    <w:rsid w:val="00CD5392"/>
    <w:rsid w:val="00CD7893"/>
    <w:rsid w:val="00CD7B5E"/>
    <w:rsid w:val="00CE0414"/>
    <w:rsid w:val="00CE1BD9"/>
    <w:rsid w:val="00CE26F9"/>
    <w:rsid w:val="00CE3051"/>
    <w:rsid w:val="00CE307B"/>
    <w:rsid w:val="00CE4317"/>
    <w:rsid w:val="00CE5237"/>
    <w:rsid w:val="00CE7657"/>
    <w:rsid w:val="00CF02EA"/>
    <w:rsid w:val="00CF3D0A"/>
    <w:rsid w:val="00CF442F"/>
    <w:rsid w:val="00CF5682"/>
    <w:rsid w:val="00CF6C61"/>
    <w:rsid w:val="00D00A47"/>
    <w:rsid w:val="00D01984"/>
    <w:rsid w:val="00D027A0"/>
    <w:rsid w:val="00D02943"/>
    <w:rsid w:val="00D038D9"/>
    <w:rsid w:val="00D04D0B"/>
    <w:rsid w:val="00D06201"/>
    <w:rsid w:val="00D06592"/>
    <w:rsid w:val="00D0711D"/>
    <w:rsid w:val="00D11A8A"/>
    <w:rsid w:val="00D12E24"/>
    <w:rsid w:val="00D12F32"/>
    <w:rsid w:val="00D138C4"/>
    <w:rsid w:val="00D23DCD"/>
    <w:rsid w:val="00D26B15"/>
    <w:rsid w:val="00D3099D"/>
    <w:rsid w:val="00D3485F"/>
    <w:rsid w:val="00D34A1A"/>
    <w:rsid w:val="00D37E21"/>
    <w:rsid w:val="00D40574"/>
    <w:rsid w:val="00D415EF"/>
    <w:rsid w:val="00D45856"/>
    <w:rsid w:val="00D500B1"/>
    <w:rsid w:val="00D502AD"/>
    <w:rsid w:val="00D50B3B"/>
    <w:rsid w:val="00D51402"/>
    <w:rsid w:val="00D52B50"/>
    <w:rsid w:val="00D52B8F"/>
    <w:rsid w:val="00D533AD"/>
    <w:rsid w:val="00D542B4"/>
    <w:rsid w:val="00D5722A"/>
    <w:rsid w:val="00D57802"/>
    <w:rsid w:val="00D601C0"/>
    <w:rsid w:val="00D62BA3"/>
    <w:rsid w:val="00D63934"/>
    <w:rsid w:val="00D6691D"/>
    <w:rsid w:val="00D70419"/>
    <w:rsid w:val="00D7124E"/>
    <w:rsid w:val="00D71D6A"/>
    <w:rsid w:val="00D720B0"/>
    <w:rsid w:val="00D7341A"/>
    <w:rsid w:val="00D75223"/>
    <w:rsid w:val="00D75440"/>
    <w:rsid w:val="00D755F5"/>
    <w:rsid w:val="00D757C3"/>
    <w:rsid w:val="00D75C97"/>
    <w:rsid w:val="00D76D0E"/>
    <w:rsid w:val="00D77582"/>
    <w:rsid w:val="00D77DCE"/>
    <w:rsid w:val="00D80DA7"/>
    <w:rsid w:val="00D83EA7"/>
    <w:rsid w:val="00D869BC"/>
    <w:rsid w:val="00D874C3"/>
    <w:rsid w:val="00D91EBA"/>
    <w:rsid w:val="00D92556"/>
    <w:rsid w:val="00D92670"/>
    <w:rsid w:val="00D92755"/>
    <w:rsid w:val="00D92A52"/>
    <w:rsid w:val="00D92D50"/>
    <w:rsid w:val="00D939D8"/>
    <w:rsid w:val="00D96EDA"/>
    <w:rsid w:val="00D97064"/>
    <w:rsid w:val="00DA0122"/>
    <w:rsid w:val="00DA098F"/>
    <w:rsid w:val="00DA1629"/>
    <w:rsid w:val="00DA22D3"/>
    <w:rsid w:val="00DA3E99"/>
    <w:rsid w:val="00DA5547"/>
    <w:rsid w:val="00DA7448"/>
    <w:rsid w:val="00DB2D98"/>
    <w:rsid w:val="00DB30B1"/>
    <w:rsid w:val="00DB648C"/>
    <w:rsid w:val="00DB6558"/>
    <w:rsid w:val="00DB6F9F"/>
    <w:rsid w:val="00DC087A"/>
    <w:rsid w:val="00DC0DE9"/>
    <w:rsid w:val="00DC16DF"/>
    <w:rsid w:val="00DC1F61"/>
    <w:rsid w:val="00DC21BA"/>
    <w:rsid w:val="00DC29AF"/>
    <w:rsid w:val="00DC3204"/>
    <w:rsid w:val="00DC409E"/>
    <w:rsid w:val="00DC5C20"/>
    <w:rsid w:val="00DC7E50"/>
    <w:rsid w:val="00DD09B5"/>
    <w:rsid w:val="00DD2879"/>
    <w:rsid w:val="00DD4C32"/>
    <w:rsid w:val="00DD5E5A"/>
    <w:rsid w:val="00DE1511"/>
    <w:rsid w:val="00DE3EB1"/>
    <w:rsid w:val="00DE421B"/>
    <w:rsid w:val="00DE4FBD"/>
    <w:rsid w:val="00DE6347"/>
    <w:rsid w:val="00DE7421"/>
    <w:rsid w:val="00DF1FF6"/>
    <w:rsid w:val="00DF56D1"/>
    <w:rsid w:val="00DF5CC1"/>
    <w:rsid w:val="00DF67E1"/>
    <w:rsid w:val="00DF77EF"/>
    <w:rsid w:val="00E00224"/>
    <w:rsid w:val="00E02EB0"/>
    <w:rsid w:val="00E0380E"/>
    <w:rsid w:val="00E03BB5"/>
    <w:rsid w:val="00E047CE"/>
    <w:rsid w:val="00E060D0"/>
    <w:rsid w:val="00E06B3A"/>
    <w:rsid w:val="00E06E1E"/>
    <w:rsid w:val="00E10BA8"/>
    <w:rsid w:val="00E1728F"/>
    <w:rsid w:val="00E2295E"/>
    <w:rsid w:val="00E2347C"/>
    <w:rsid w:val="00E23744"/>
    <w:rsid w:val="00E2536D"/>
    <w:rsid w:val="00E2544D"/>
    <w:rsid w:val="00E26B7B"/>
    <w:rsid w:val="00E273F6"/>
    <w:rsid w:val="00E31716"/>
    <w:rsid w:val="00E32225"/>
    <w:rsid w:val="00E32299"/>
    <w:rsid w:val="00E37691"/>
    <w:rsid w:val="00E4071A"/>
    <w:rsid w:val="00E40F6B"/>
    <w:rsid w:val="00E41DA3"/>
    <w:rsid w:val="00E42E1F"/>
    <w:rsid w:val="00E43782"/>
    <w:rsid w:val="00E46D16"/>
    <w:rsid w:val="00E46F6A"/>
    <w:rsid w:val="00E472B1"/>
    <w:rsid w:val="00E51892"/>
    <w:rsid w:val="00E51D30"/>
    <w:rsid w:val="00E524AE"/>
    <w:rsid w:val="00E55C81"/>
    <w:rsid w:val="00E5705E"/>
    <w:rsid w:val="00E60DB8"/>
    <w:rsid w:val="00E618BA"/>
    <w:rsid w:val="00E63247"/>
    <w:rsid w:val="00E64830"/>
    <w:rsid w:val="00E67B05"/>
    <w:rsid w:val="00E67BE2"/>
    <w:rsid w:val="00E72521"/>
    <w:rsid w:val="00E732CB"/>
    <w:rsid w:val="00E76543"/>
    <w:rsid w:val="00E7700C"/>
    <w:rsid w:val="00E77828"/>
    <w:rsid w:val="00E82CB6"/>
    <w:rsid w:val="00E82D73"/>
    <w:rsid w:val="00E830A5"/>
    <w:rsid w:val="00E8339D"/>
    <w:rsid w:val="00E83EC7"/>
    <w:rsid w:val="00E8757F"/>
    <w:rsid w:val="00E90B4C"/>
    <w:rsid w:val="00E91FC6"/>
    <w:rsid w:val="00E921FE"/>
    <w:rsid w:val="00E94E62"/>
    <w:rsid w:val="00E9540F"/>
    <w:rsid w:val="00E95E62"/>
    <w:rsid w:val="00E95F2C"/>
    <w:rsid w:val="00E96081"/>
    <w:rsid w:val="00E96BCC"/>
    <w:rsid w:val="00E971EF"/>
    <w:rsid w:val="00EA0BF8"/>
    <w:rsid w:val="00EA3B2C"/>
    <w:rsid w:val="00EA3E16"/>
    <w:rsid w:val="00EA4AFF"/>
    <w:rsid w:val="00EA71AC"/>
    <w:rsid w:val="00EB1591"/>
    <w:rsid w:val="00EB1900"/>
    <w:rsid w:val="00EB4331"/>
    <w:rsid w:val="00EB5BF6"/>
    <w:rsid w:val="00EB5C34"/>
    <w:rsid w:val="00EB7112"/>
    <w:rsid w:val="00EB732F"/>
    <w:rsid w:val="00EB7B2D"/>
    <w:rsid w:val="00EC0176"/>
    <w:rsid w:val="00EC0798"/>
    <w:rsid w:val="00EC364C"/>
    <w:rsid w:val="00EC51B4"/>
    <w:rsid w:val="00EC5AB1"/>
    <w:rsid w:val="00EC5D59"/>
    <w:rsid w:val="00ED0244"/>
    <w:rsid w:val="00ED09A9"/>
    <w:rsid w:val="00ED12E5"/>
    <w:rsid w:val="00ED415C"/>
    <w:rsid w:val="00ED73FD"/>
    <w:rsid w:val="00EE0816"/>
    <w:rsid w:val="00EE0D80"/>
    <w:rsid w:val="00EE240C"/>
    <w:rsid w:val="00EE343C"/>
    <w:rsid w:val="00EE3CB4"/>
    <w:rsid w:val="00EE67D1"/>
    <w:rsid w:val="00EE6D22"/>
    <w:rsid w:val="00EF446E"/>
    <w:rsid w:val="00EF50C9"/>
    <w:rsid w:val="00EF51EB"/>
    <w:rsid w:val="00EF526F"/>
    <w:rsid w:val="00EF5A81"/>
    <w:rsid w:val="00F005D8"/>
    <w:rsid w:val="00F00F7F"/>
    <w:rsid w:val="00F01EC7"/>
    <w:rsid w:val="00F0223C"/>
    <w:rsid w:val="00F02B99"/>
    <w:rsid w:val="00F02C9D"/>
    <w:rsid w:val="00F0674C"/>
    <w:rsid w:val="00F067C5"/>
    <w:rsid w:val="00F12FDB"/>
    <w:rsid w:val="00F1778A"/>
    <w:rsid w:val="00F17C19"/>
    <w:rsid w:val="00F20BEE"/>
    <w:rsid w:val="00F22323"/>
    <w:rsid w:val="00F22C99"/>
    <w:rsid w:val="00F2681A"/>
    <w:rsid w:val="00F26C46"/>
    <w:rsid w:val="00F27E7E"/>
    <w:rsid w:val="00F31772"/>
    <w:rsid w:val="00F31E4A"/>
    <w:rsid w:val="00F32026"/>
    <w:rsid w:val="00F3334B"/>
    <w:rsid w:val="00F33434"/>
    <w:rsid w:val="00F335CE"/>
    <w:rsid w:val="00F33928"/>
    <w:rsid w:val="00F358C1"/>
    <w:rsid w:val="00F36324"/>
    <w:rsid w:val="00F40480"/>
    <w:rsid w:val="00F41CEA"/>
    <w:rsid w:val="00F42297"/>
    <w:rsid w:val="00F441B6"/>
    <w:rsid w:val="00F47882"/>
    <w:rsid w:val="00F4799A"/>
    <w:rsid w:val="00F50401"/>
    <w:rsid w:val="00F526E3"/>
    <w:rsid w:val="00F5593E"/>
    <w:rsid w:val="00F567AA"/>
    <w:rsid w:val="00F573DC"/>
    <w:rsid w:val="00F57659"/>
    <w:rsid w:val="00F57A94"/>
    <w:rsid w:val="00F6229F"/>
    <w:rsid w:val="00F62A20"/>
    <w:rsid w:val="00F64311"/>
    <w:rsid w:val="00F65BA5"/>
    <w:rsid w:val="00F67312"/>
    <w:rsid w:val="00F71616"/>
    <w:rsid w:val="00F71D41"/>
    <w:rsid w:val="00F72A5A"/>
    <w:rsid w:val="00F72EFB"/>
    <w:rsid w:val="00F73736"/>
    <w:rsid w:val="00F73E92"/>
    <w:rsid w:val="00F74BD0"/>
    <w:rsid w:val="00F7548F"/>
    <w:rsid w:val="00F76E5C"/>
    <w:rsid w:val="00F80CA7"/>
    <w:rsid w:val="00F81A71"/>
    <w:rsid w:val="00F81D4F"/>
    <w:rsid w:val="00F8408D"/>
    <w:rsid w:val="00F84150"/>
    <w:rsid w:val="00F85868"/>
    <w:rsid w:val="00F902FA"/>
    <w:rsid w:val="00F94926"/>
    <w:rsid w:val="00F952F0"/>
    <w:rsid w:val="00F95DE2"/>
    <w:rsid w:val="00F965BB"/>
    <w:rsid w:val="00FA61ED"/>
    <w:rsid w:val="00FA6E2B"/>
    <w:rsid w:val="00FA7571"/>
    <w:rsid w:val="00FA7BFE"/>
    <w:rsid w:val="00FA7EDD"/>
    <w:rsid w:val="00FB02C2"/>
    <w:rsid w:val="00FB29F3"/>
    <w:rsid w:val="00FB37EC"/>
    <w:rsid w:val="00FB44C9"/>
    <w:rsid w:val="00FB4DFF"/>
    <w:rsid w:val="00FB5631"/>
    <w:rsid w:val="00FB7ADA"/>
    <w:rsid w:val="00FB7AFA"/>
    <w:rsid w:val="00FC00C3"/>
    <w:rsid w:val="00FC0D2E"/>
    <w:rsid w:val="00FC1F02"/>
    <w:rsid w:val="00FC2BDF"/>
    <w:rsid w:val="00FC4321"/>
    <w:rsid w:val="00FC5828"/>
    <w:rsid w:val="00FC5E33"/>
    <w:rsid w:val="00FC62CC"/>
    <w:rsid w:val="00FC70FE"/>
    <w:rsid w:val="00FC7F2F"/>
    <w:rsid w:val="00FD09D6"/>
    <w:rsid w:val="00FD32C1"/>
    <w:rsid w:val="00FD3F64"/>
    <w:rsid w:val="00FD553F"/>
    <w:rsid w:val="00FD6A24"/>
    <w:rsid w:val="00FE063E"/>
    <w:rsid w:val="00FE0870"/>
    <w:rsid w:val="00FE0EF1"/>
    <w:rsid w:val="00FE36EB"/>
    <w:rsid w:val="00FE3BF6"/>
    <w:rsid w:val="00FE4371"/>
    <w:rsid w:val="00FF053C"/>
    <w:rsid w:val="00FF2E9C"/>
    <w:rsid w:val="00FF4769"/>
    <w:rsid w:val="00FF4CCF"/>
    <w:rsid w:val="00FF4DC6"/>
    <w:rsid w:val="00FF509A"/>
    <w:rsid w:val="00FF5752"/>
    <w:rsid w:val="00FF5A8C"/>
    <w:rsid w:val="00FF6E06"/>
    <w:rsid w:val="34A0B2C5"/>
    <w:rsid w:val="516CB058"/>
    <w:rsid w:val="5E03C826"/>
    <w:rsid w:val="5F3D26D2"/>
    <w:rsid w:val="65E4F4BF"/>
    <w:rsid w:val="6758246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16EEC"/>
  <w15:docId w15:val="{097E94CA-3A25-40D3-AEE6-0BD91358E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D42BD"/>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20562D"/>
    <w:pPr>
      <w:keepNext/>
      <w:keepLines/>
      <w:spacing w:before="300" w:after="200"/>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1617F8"/>
    <w:pPr>
      <w:keepNext/>
      <w:keepLines/>
      <w:spacing w:before="200" w:after="100"/>
      <w:outlineLvl w:val="1"/>
    </w:pPr>
    <w:rPr>
      <w:rFonts w:eastAsiaTheme="majorEastAsia" w:cstheme="majorBidi"/>
      <w:bCs/>
      <w:caps/>
      <w:sz w:val="32"/>
      <w:szCs w:val="26"/>
      <w:u w:val="single"/>
    </w:rPr>
  </w:style>
  <w:style w:type="paragraph" w:styleId="Kop3">
    <w:name w:val="heading 3"/>
    <w:basedOn w:val="Standaard"/>
    <w:next w:val="Standaard"/>
    <w:link w:val="Kop3Char"/>
    <w:uiPriority w:val="9"/>
    <w:unhideWhenUsed/>
    <w:qFormat/>
    <w:rsid w:val="001617F8"/>
    <w:pPr>
      <w:keepNext/>
      <w:keepLines/>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31E2E"/>
    <w:pPr>
      <w:keepNext/>
      <w:keepLines/>
      <w:spacing w:before="200" w:after="100"/>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E9540F"/>
    <w:pPr>
      <w:keepNext/>
      <w:keepLines/>
      <w:spacing w:before="200" w:after="100"/>
      <w:outlineLvl w:val="4"/>
    </w:pPr>
    <w:rPr>
      <w:rFonts w:eastAsiaTheme="majorEastAsia" w:cstheme="majorBidi"/>
      <w:color w:val="3C3D3C"/>
    </w:rPr>
  </w:style>
  <w:style w:type="paragraph" w:styleId="Kop6">
    <w:name w:val="heading 6"/>
    <w:basedOn w:val="Standaard"/>
    <w:next w:val="Standaard"/>
    <w:link w:val="Kop6Char"/>
    <w:uiPriority w:val="9"/>
    <w:semiHidden/>
    <w:unhideWhenUsed/>
    <w:qFormat/>
    <w:rsid w:val="00E9540F"/>
    <w:pPr>
      <w:keepNext/>
      <w:keepLines/>
      <w:spacing w:before="200" w:after="100"/>
      <w:outlineLvl w:val="5"/>
    </w:pPr>
    <w:rPr>
      <w:rFonts w:eastAsiaTheme="majorEastAsia" w:cstheme="majorBidi"/>
      <w:iCs/>
      <w:color w:val="6F7173"/>
    </w:rPr>
  </w:style>
  <w:style w:type="paragraph" w:styleId="Kop7">
    <w:name w:val="heading 7"/>
    <w:basedOn w:val="Standaard"/>
    <w:next w:val="Standaard"/>
    <w:link w:val="Kop7Char"/>
    <w:uiPriority w:val="9"/>
    <w:semiHidden/>
    <w:unhideWhenUsed/>
    <w:qFormat/>
    <w:rsid w:val="00331E2E"/>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31E2E"/>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62D"/>
    <w:rPr>
      <w:rFonts w:ascii="Calibri" w:eastAsiaTheme="majorEastAsia" w:hAnsi="Calibri" w:cstheme="majorBidi"/>
      <w:b/>
      <w:bCs/>
      <w:caps/>
      <w:color w:val="3C3D3C"/>
      <w:sz w:val="36"/>
      <w:szCs w:val="28"/>
      <w:lang w:eastAsia="nl-BE"/>
    </w:rPr>
  </w:style>
  <w:style w:type="paragraph" w:styleId="Lijstalinea">
    <w:name w:val="List Paragraph"/>
    <w:basedOn w:val="Standaard"/>
    <w:uiPriority w:val="34"/>
    <w:qFormat/>
    <w:rsid w:val="00331E2E"/>
    <w:pPr>
      <w:ind w:left="720"/>
      <w:contextualSpacing/>
    </w:pPr>
  </w:style>
  <w:style w:type="character" w:customStyle="1" w:styleId="Kop2Char">
    <w:name w:val="Kop 2 Char"/>
    <w:basedOn w:val="Standaardalinea-lettertype"/>
    <w:link w:val="Kop2"/>
    <w:uiPriority w:val="9"/>
    <w:rsid w:val="001617F8"/>
    <w:rPr>
      <w:rFonts w:ascii="Calibri" w:eastAsiaTheme="majorEastAsia" w:hAnsi="Calibri" w:cstheme="majorBidi"/>
      <w:bCs/>
      <w:caps/>
      <w:sz w:val="32"/>
      <w:szCs w:val="26"/>
      <w:u w:val="single"/>
      <w:lang w:eastAsia="nl-BE"/>
    </w:rPr>
  </w:style>
  <w:style w:type="character" w:customStyle="1" w:styleId="Kop3Char">
    <w:name w:val="Kop 3 Char"/>
    <w:basedOn w:val="Standaardalinea-lettertype"/>
    <w:link w:val="Kop3"/>
    <w:uiPriority w:val="9"/>
    <w:rsid w:val="001617F8"/>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31E2E"/>
    <w:rPr>
      <w:rFonts w:ascii="Calibri" w:eastAsiaTheme="majorEastAsia" w:hAnsi="Calibri" w:cstheme="majorBidi"/>
      <w:b/>
      <w:bCs/>
      <w:iCs/>
      <w:color w:val="000000" w:themeColor="text1"/>
      <w:u w:val="single"/>
      <w:lang w:eastAsia="nl-BE"/>
    </w:rPr>
  </w:style>
  <w:style w:type="character" w:customStyle="1" w:styleId="Kop5Char">
    <w:name w:val="Kop 5 Char"/>
    <w:basedOn w:val="Standaardalinea-lettertype"/>
    <w:link w:val="Kop5"/>
    <w:uiPriority w:val="9"/>
    <w:rsid w:val="00E9540F"/>
    <w:rPr>
      <w:rFonts w:ascii="Calibri" w:eastAsiaTheme="majorEastAsia" w:hAnsi="Calibri" w:cstheme="majorBidi"/>
      <w:color w:val="3C3D3C"/>
      <w:lang w:eastAsia="nl-BE"/>
    </w:rPr>
  </w:style>
  <w:style w:type="character" w:customStyle="1" w:styleId="Kop6Char">
    <w:name w:val="Kop 6 Char"/>
    <w:basedOn w:val="Standaardalinea-lettertype"/>
    <w:link w:val="Kop6"/>
    <w:uiPriority w:val="9"/>
    <w:semiHidden/>
    <w:rsid w:val="00E9540F"/>
    <w:rPr>
      <w:rFonts w:ascii="Calibri" w:eastAsiaTheme="majorEastAsia" w:hAnsi="Calibri" w:cstheme="majorBidi"/>
      <w:iCs/>
      <w:color w:val="6F7173"/>
      <w:lang w:eastAsia="nl-BE"/>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lang w:eastAsia="nl-BE"/>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lang w:eastAsia="nl-BE"/>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eastAsiaTheme="majorEastAsia"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paragraph" w:styleId="Koptekst">
    <w:name w:val="header"/>
    <w:basedOn w:val="Standaard"/>
    <w:link w:val="KoptekstChar"/>
    <w:unhideWhenUsed/>
    <w:rsid w:val="00945397"/>
    <w:pPr>
      <w:tabs>
        <w:tab w:val="center" w:pos="4536"/>
        <w:tab w:val="right" w:pos="9072"/>
      </w:tabs>
    </w:pPr>
  </w:style>
  <w:style w:type="character" w:customStyle="1" w:styleId="KoptekstChar">
    <w:name w:val="Koptekst Char"/>
    <w:basedOn w:val="Standaardalinea-lettertype"/>
    <w:link w:val="Koptekst"/>
    <w:rsid w:val="00945397"/>
    <w:rPr>
      <w:rFonts w:ascii="Calibri" w:eastAsia="Times" w:hAnsi="Calibri" w:cs="Times New Roman"/>
      <w:lang w:eastAsia="nl-BE"/>
    </w:rPr>
  </w:style>
  <w:style w:type="table" w:styleId="Tabelraster">
    <w:name w:val="Table Grid"/>
    <w:basedOn w:val="Standaardtabel"/>
    <w:uiPriority w:val="59"/>
    <w:rsid w:val="005D1F8A"/>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45397"/>
    <w:rPr>
      <w:color w:val="808080"/>
    </w:rPr>
  </w:style>
  <w:style w:type="character" w:customStyle="1" w:styleId="vet">
    <w:name w:val="vet"/>
    <w:uiPriority w:val="1"/>
    <w:qFormat/>
    <w:rsid w:val="00945397"/>
    <w:rPr>
      <w:rFonts w:ascii="Calibri" w:eastAsia="Times New Roman" w:hAnsi="Calibri"/>
      <w:b/>
      <w:szCs w:val="20"/>
    </w:rPr>
  </w:style>
  <w:style w:type="paragraph" w:styleId="Lijstopsomteken">
    <w:name w:val="List Bullet"/>
    <w:basedOn w:val="Standaard"/>
    <w:uiPriority w:val="2"/>
    <w:semiHidden/>
    <w:unhideWhenUsed/>
    <w:qFormat/>
    <w:rsid w:val="00945397"/>
    <w:pPr>
      <w:numPr>
        <w:numId w:val="1"/>
      </w:numPr>
      <w:ind w:left="284" w:hanging="284"/>
      <w:contextualSpacing/>
    </w:pPr>
    <w:rPr>
      <w:rFonts w:asciiTheme="minorHAnsi" w:eastAsiaTheme="minorHAnsi" w:hAnsiTheme="minorHAnsi" w:cstheme="minorBidi"/>
      <w:color w:val="1D1B11" w:themeColor="background2" w:themeShade="1A"/>
      <w:lang w:eastAsia="en-US"/>
    </w:rPr>
  </w:style>
  <w:style w:type="paragraph" w:customStyle="1" w:styleId="paginering">
    <w:name w:val="paginering"/>
    <w:basedOn w:val="Standaard"/>
    <w:uiPriority w:val="27"/>
    <w:qFormat/>
    <w:rsid w:val="00945397"/>
    <w:pPr>
      <w:jc w:val="right"/>
    </w:pPr>
    <w:rPr>
      <w:noProof/>
      <w:sz w:val="18"/>
      <w:szCs w:val="18"/>
    </w:rPr>
  </w:style>
  <w:style w:type="character" w:styleId="Titelvanboek">
    <w:name w:val="Book Title"/>
    <w:uiPriority w:val="33"/>
    <w:qFormat/>
    <w:rsid w:val="00945397"/>
    <w:rPr>
      <w:rFonts w:ascii="Calibri" w:hAnsi="Calibri"/>
      <w:b/>
      <w:color w:val="auto"/>
      <w:sz w:val="24"/>
      <w:szCs w:val="24"/>
    </w:rPr>
  </w:style>
  <w:style w:type="character" w:styleId="Paginanummer">
    <w:name w:val="page number"/>
    <w:basedOn w:val="Standaardalinea-lettertype"/>
    <w:rsid w:val="00945397"/>
    <w:rPr>
      <w:rFonts w:ascii="Calibri" w:hAnsi="Calibri"/>
      <w:b w:val="0"/>
    </w:rPr>
  </w:style>
  <w:style w:type="paragraph" w:customStyle="1" w:styleId="Opsomming">
    <w:name w:val="Opsomming"/>
    <w:basedOn w:val="Standaard"/>
    <w:qFormat/>
    <w:rsid w:val="00945397"/>
    <w:pPr>
      <w:numPr>
        <w:numId w:val="2"/>
      </w:numPr>
    </w:pPr>
  </w:style>
  <w:style w:type="paragraph" w:styleId="Ballontekst">
    <w:name w:val="Balloon Text"/>
    <w:basedOn w:val="Standaard"/>
    <w:link w:val="BallontekstChar"/>
    <w:uiPriority w:val="99"/>
    <w:semiHidden/>
    <w:unhideWhenUsed/>
    <w:rsid w:val="00945397"/>
    <w:rPr>
      <w:rFonts w:ascii="Tahoma" w:hAnsi="Tahoma" w:cs="Tahoma"/>
      <w:sz w:val="16"/>
      <w:szCs w:val="16"/>
    </w:rPr>
  </w:style>
  <w:style w:type="character" w:customStyle="1" w:styleId="BallontekstChar">
    <w:name w:val="Ballontekst Char"/>
    <w:basedOn w:val="Standaardalinea-lettertype"/>
    <w:link w:val="Ballontekst"/>
    <w:uiPriority w:val="99"/>
    <w:semiHidden/>
    <w:rsid w:val="00945397"/>
    <w:rPr>
      <w:rFonts w:ascii="Tahoma" w:eastAsia="Times" w:hAnsi="Tahoma" w:cs="Tahoma"/>
      <w:sz w:val="16"/>
      <w:szCs w:val="16"/>
      <w:lang w:eastAsia="nl-BE"/>
    </w:rPr>
  </w:style>
  <w:style w:type="paragraph" w:styleId="Voettekst">
    <w:name w:val="footer"/>
    <w:basedOn w:val="Standaard"/>
    <w:link w:val="VoettekstChar"/>
    <w:uiPriority w:val="99"/>
    <w:unhideWhenUsed/>
    <w:rsid w:val="00B53387"/>
    <w:pPr>
      <w:tabs>
        <w:tab w:val="center" w:pos="4536"/>
        <w:tab w:val="right" w:pos="9072"/>
      </w:tabs>
    </w:pPr>
  </w:style>
  <w:style w:type="character" w:customStyle="1" w:styleId="VoettekstChar">
    <w:name w:val="Voettekst Char"/>
    <w:basedOn w:val="Standaardalinea-lettertype"/>
    <w:link w:val="Voettekst"/>
    <w:uiPriority w:val="99"/>
    <w:rsid w:val="00B53387"/>
    <w:rPr>
      <w:rFonts w:ascii="Calibri" w:eastAsia="Times" w:hAnsi="Calibri" w:cs="Times New Roman"/>
      <w:lang w:eastAsia="nl-BE"/>
    </w:rPr>
  </w:style>
  <w:style w:type="paragraph" w:customStyle="1" w:styleId="KaderOnder">
    <w:name w:val="KaderOnder"/>
    <w:basedOn w:val="Standaard"/>
    <w:link w:val="KaderOnderChar"/>
    <w:qFormat/>
    <w:rsid w:val="001617F8"/>
    <w:pPr>
      <w:spacing w:after="200"/>
    </w:pPr>
    <w:rPr>
      <w:sz w:val="16"/>
      <w:szCs w:val="16"/>
      <w:lang w:eastAsia="en-US"/>
    </w:rPr>
  </w:style>
  <w:style w:type="paragraph" w:customStyle="1" w:styleId="KaderBoven">
    <w:name w:val="KaderBoven"/>
    <w:basedOn w:val="Standaard"/>
    <w:link w:val="KaderBovenChar"/>
    <w:qFormat/>
    <w:rsid w:val="001617F8"/>
    <w:rPr>
      <w:sz w:val="16"/>
      <w:szCs w:val="16"/>
      <w:lang w:eastAsia="en-US"/>
    </w:rPr>
  </w:style>
  <w:style w:type="character" w:customStyle="1" w:styleId="KaderOnderChar">
    <w:name w:val="KaderOnder Char"/>
    <w:basedOn w:val="Standaardalinea-lettertype"/>
    <w:link w:val="KaderOnder"/>
    <w:rsid w:val="001617F8"/>
    <w:rPr>
      <w:rFonts w:ascii="Calibri" w:eastAsia="Times" w:hAnsi="Calibri" w:cs="Times New Roman"/>
      <w:sz w:val="16"/>
      <w:szCs w:val="16"/>
    </w:rPr>
  </w:style>
  <w:style w:type="character" w:customStyle="1" w:styleId="KaderBovenChar">
    <w:name w:val="KaderBoven Char"/>
    <w:basedOn w:val="Standaardalinea-lettertype"/>
    <w:link w:val="KaderBoven"/>
    <w:rsid w:val="001617F8"/>
    <w:rPr>
      <w:rFonts w:ascii="Calibri" w:eastAsia="Times" w:hAnsi="Calibri" w:cs="Times New Roman"/>
      <w:sz w:val="16"/>
      <w:szCs w:val="16"/>
    </w:rPr>
  </w:style>
  <w:style w:type="paragraph" w:styleId="Normaalweb">
    <w:name w:val="Normal (Web)"/>
    <w:basedOn w:val="Standaard"/>
    <w:uiPriority w:val="99"/>
    <w:unhideWhenUsed/>
    <w:rsid w:val="00536D88"/>
    <w:pPr>
      <w:spacing w:before="100" w:beforeAutospacing="1" w:after="100" w:afterAutospacing="1"/>
    </w:pPr>
    <w:rPr>
      <w:rFonts w:ascii="Times New Roman" w:eastAsia="Times New Roman" w:hAnsi="Times New Roman"/>
      <w:sz w:val="24"/>
      <w:szCs w:val="24"/>
    </w:rPr>
  </w:style>
  <w:style w:type="character" w:styleId="Hyperlink">
    <w:name w:val="Hyperlink"/>
    <w:basedOn w:val="Standaardalinea-lettertype"/>
    <w:uiPriority w:val="99"/>
    <w:unhideWhenUsed/>
    <w:rsid w:val="001F44FE"/>
    <w:rPr>
      <w:color w:val="0000FF" w:themeColor="hyperlink"/>
      <w:u w:val="single"/>
    </w:rPr>
  </w:style>
  <w:style w:type="paragraph" w:customStyle="1" w:styleId="Default">
    <w:name w:val="Default"/>
    <w:rsid w:val="00685926"/>
    <w:pPr>
      <w:autoSpaceDE w:val="0"/>
      <w:autoSpaceDN w:val="0"/>
      <w:adjustRightInd w:val="0"/>
      <w:spacing w:after="0" w:line="240" w:lineRule="auto"/>
    </w:pPr>
    <w:rPr>
      <w:rFonts w:ascii="Arial" w:hAnsi="Arial" w:cs="Arial"/>
      <w:color w:val="000000"/>
      <w:sz w:val="24"/>
      <w:szCs w:val="24"/>
    </w:rPr>
  </w:style>
  <w:style w:type="table" w:customStyle="1" w:styleId="Tabelraster2">
    <w:name w:val="Tabelraster2"/>
    <w:basedOn w:val="Standaardtabel"/>
    <w:next w:val="Tabelraster"/>
    <w:uiPriority w:val="59"/>
    <w:rsid w:val="005E1E8D"/>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EF5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6A0C32"/>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F00F7F"/>
  </w:style>
  <w:style w:type="table" w:customStyle="1" w:styleId="Tabelraster4">
    <w:name w:val="Tabelraster4"/>
    <w:basedOn w:val="Standaardtabel"/>
    <w:next w:val="Tabelraster"/>
    <w:uiPriority w:val="59"/>
    <w:rsid w:val="00126BEC"/>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62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sid w:val="00D75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kelversie">
    <w:name w:val="artikelversie"/>
    <w:basedOn w:val="Standaardalinea-lettertype"/>
    <w:rsid w:val="00C62943"/>
  </w:style>
  <w:style w:type="character" w:styleId="GevolgdeHyperlink">
    <w:name w:val="FollowedHyperlink"/>
    <w:basedOn w:val="Standaardalinea-lettertype"/>
    <w:uiPriority w:val="99"/>
    <w:semiHidden/>
    <w:unhideWhenUsed/>
    <w:rsid w:val="00C45DC1"/>
    <w:rPr>
      <w:color w:val="800080" w:themeColor="followedHyperlink"/>
      <w:u w:val="single"/>
    </w:rPr>
  </w:style>
  <w:style w:type="table" w:customStyle="1" w:styleId="Lichtelijst-accent112">
    <w:name w:val="Lichte lijst - accent 112"/>
    <w:basedOn w:val="Standaardtabel"/>
    <w:next w:val="Lichtelijst-accent1"/>
    <w:uiPriority w:val="61"/>
    <w:rsid w:val="003611AC"/>
    <w:pPr>
      <w:spacing w:after="0" w:line="240" w:lineRule="auto"/>
    </w:pPr>
    <w:rPr>
      <w:lang w:val="en-GB"/>
    </w:rPr>
    <w:tblPr>
      <w:tblStyleRowBandSize w:val="1"/>
      <w:tblStyleColBandSize w:val="1"/>
      <w:tblBorders>
        <w:top w:val="single" w:sz="8" w:space="0" w:color="8BAE00"/>
        <w:left w:val="single" w:sz="8" w:space="0" w:color="8BAE00"/>
        <w:bottom w:val="single" w:sz="8" w:space="0" w:color="8BAE00"/>
        <w:right w:val="single" w:sz="8" w:space="0" w:color="8BAE00"/>
      </w:tblBorders>
    </w:tblPr>
    <w:tblStylePr w:type="firstRow">
      <w:pPr>
        <w:spacing w:before="0" w:after="0" w:line="240" w:lineRule="auto"/>
      </w:pPr>
      <w:rPr>
        <w:b/>
        <w:bCs/>
        <w:color w:val="FFFFFF"/>
      </w:rPr>
      <w:tblPr/>
      <w:tcPr>
        <w:shd w:val="clear" w:color="auto" w:fill="8BAE00"/>
      </w:tcPr>
    </w:tblStylePr>
    <w:tblStylePr w:type="lastRow">
      <w:pPr>
        <w:spacing w:before="0" w:after="0" w:line="240" w:lineRule="auto"/>
      </w:pPr>
      <w:rPr>
        <w:b/>
        <w:bCs/>
      </w:rPr>
      <w:tblPr/>
      <w:tcPr>
        <w:tcBorders>
          <w:top w:val="double" w:sz="6" w:space="0" w:color="8BAE00"/>
          <w:left w:val="single" w:sz="8" w:space="0" w:color="8BAE00"/>
          <w:bottom w:val="single" w:sz="8" w:space="0" w:color="8BAE00"/>
          <w:right w:val="single" w:sz="8" w:space="0" w:color="8BAE00"/>
        </w:tcBorders>
      </w:tcPr>
    </w:tblStylePr>
    <w:tblStylePr w:type="firstCol">
      <w:rPr>
        <w:b/>
        <w:bCs/>
      </w:rPr>
    </w:tblStylePr>
    <w:tblStylePr w:type="lastCol">
      <w:rPr>
        <w:b/>
        <w:bCs/>
      </w:rPr>
    </w:tblStylePr>
    <w:tblStylePr w:type="band1Vert">
      <w:tblPr/>
      <w:tcPr>
        <w:tcBorders>
          <w:top w:val="single" w:sz="8" w:space="0" w:color="8BAE00"/>
          <w:left w:val="single" w:sz="8" w:space="0" w:color="8BAE00"/>
          <w:bottom w:val="single" w:sz="8" w:space="0" w:color="8BAE00"/>
          <w:right w:val="single" w:sz="8" w:space="0" w:color="8BAE00"/>
        </w:tcBorders>
      </w:tcPr>
    </w:tblStylePr>
    <w:tblStylePr w:type="band1Horz">
      <w:tblPr/>
      <w:tcPr>
        <w:tcBorders>
          <w:top w:val="single" w:sz="8" w:space="0" w:color="8BAE00"/>
          <w:left w:val="single" w:sz="8" w:space="0" w:color="8BAE00"/>
          <w:bottom w:val="single" w:sz="8" w:space="0" w:color="8BAE00"/>
          <w:right w:val="single" w:sz="8" w:space="0" w:color="8BAE00"/>
        </w:tcBorders>
      </w:tcPr>
    </w:tblStylePr>
  </w:style>
  <w:style w:type="table" w:styleId="Lichtelijst-accent1">
    <w:name w:val="Light List Accent 1"/>
    <w:basedOn w:val="Standaardtabel"/>
    <w:uiPriority w:val="61"/>
    <w:semiHidden/>
    <w:unhideWhenUsed/>
    <w:rsid w:val="003611AC"/>
    <w:pPr>
      <w:spacing w:after="0" w:line="240" w:lineRule="auto"/>
    </w:pPr>
    <w:tblPr>
      <w:tblStyleRowBandSize w:val="1"/>
      <w:tblStyleColBandSize w:val="1"/>
      <w:tblBorders>
        <w:top w:val="single" w:sz="8" w:space="0" w:color="8BAE00" w:themeColor="accent1"/>
        <w:left w:val="single" w:sz="8" w:space="0" w:color="8BAE00" w:themeColor="accent1"/>
        <w:bottom w:val="single" w:sz="8" w:space="0" w:color="8BAE00" w:themeColor="accent1"/>
        <w:right w:val="single" w:sz="8" w:space="0" w:color="8BAE00" w:themeColor="accent1"/>
      </w:tblBorders>
    </w:tblPr>
    <w:tblStylePr w:type="firstRow">
      <w:pPr>
        <w:spacing w:before="0" w:after="0" w:line="240" w:lineRule="auto"/>
      </w:pPr>
      <w:rPr>
        <w:b/>
        <w:bCs/>
        <w:color w:val="FFFFFF" w:themeColor="background1"/>
      </w:rPr>
      <w:tblPr/>
      <w:tcPr>
        <w:shd w:val="clear" w:color="auto" w:fill="8BAE00" w:themeFill="accent1"/>
      </w:tcPr>
    </w:tblStylePr>
    <w:tblStylePr w:type="lastRow">
      <w:pPr>
        <w:spacing w:before="0" w:after="0" w:line="240" w:lineRule="auto"/>
      </w:pPr>
      <w:rPr>
        <w:b/>
        <w:bCs/>
      </w:rPr>
      <w:tblPr/>
      <w:tcPr>
        <w:tcBorders>
          <w:top w:val="double" w:sz="6" w:space="0" w:color="8BAE00" w:themeColor="accent1"/>
          <w:left w:val="single" w:sz="8" w:space="0" w:color="8BAE00" w:themeColor="accent1"/>
          <w:bottom w:val="single" w:sz="8" w:space="0" w:color="8BAE00" w:themeColor="accent1"/>
          <w:right w:val="single" w:sz="8" w:space="0" w:color="8BAE00" w:themeColor="accent1"/>
        </w:tcBorders>
      </w:tcPr>
    </w:tblStylePr>
    <w:tblStylePr w:type="firstCol">
      <w:rPr>
        <w:b/>
        <w:bCs/>
      </w:rPr>
    </w:tblStylePr>
    <w:tblStylePr w:type="lastCol">
      <w:rPr>
        <w:b/>
        <w:bCs/>
      </w:rPr>
    </w:tblStylePr>
    <w:tblStylePr w:type="band1Vert">
      <w:tblPr/>
      <w:tcPr>
        <w:tcBorders>
          <w:top w:val="single" w:sz="8" w:space="0" w:color="8BAE00" w:themeColor="accent1"/>
          <w:left w:val="single" w:sz="8" w:space="0" w:color="8BAE00" w:themeColor="accent1"/>
          <w:bottom w:val="single" w:sz="8" w:space="0" w:color="8BAE00" w:themeColor="accent1"/>
          <w:right w:val="single" w:sz="8" w:space="0" w:color="8BAE00" w:themeColor="accent1"/>
        </w:tcBorders>
      </w:tcPr>
    </w:tblStylePr>
    <w:tblStylePr w:type="band1Horz">
      <w:tblPr/>
      <w:tcPr>
        <w:tcBorders>
          <w:top w:val="single" w:sz="8" w:space="0" w:color="8BAE00" w:themeColor="accent1"/>
          <w:left w:val="single" w:sz="8" w:space="0" w:color="8BAE00" w:themeColor="accent1"/>
          <w:bottom w:val="single" w:sz="8" w:space="0" w:color="8BAE00" w:themeColor="accent1"/>
          <w:right w:val="single" w:sz="8" w:space="0" w:color="8BAE00" w:themeColor="accent1"/>
        </w:tcBorders>
      </w:tcPr>
    </w:tblStylePr>
  </w:style>
  <w:style w:type="paragraph" w:styleId="Tekstopmerking">
    <w:name w:val="annotation text"/>
    <w:basedOn w:val="Standaard"/>
    <w:link w:val="TekstopmerkingChar"/>
    <w:uiPriority w:val="99"/>
    <w:semiHidden/>
    <w:unhideWhenUsed/>
    <w:rsid w:val="00F0674C"/>
    <w:rPr>
      <w:sz w:val="20"/>
      <w:szCs w:val="20"/>
    </w:rPr>
  </w:style>
  <w:style w:type="character" w:customStyle="1" w:styleId="TekstopmerkingChar">
    <w:name w:val="Tekst opmerking Char"/>
    <w:basedOn w:val="Standaardalinea-lettertype"/>
    <w:link w:val="Tekstopmerking"/>
    <w:uiPriority w:val="99"/>
    <w:semiHidden/>
    <w:rsid w:val="00F0674C"/>
    <w:rPr>
      <w:rFonts w:ascii="Calibri" w:eastAsia="Times" w:hAnsi="Calibri" w:cs="Times New Roman"/>
      <w:sz w:val="20"/>
      <w:szCs w:val="20"/>
      <w:lang w:eastAsia="nl-BE"/>
    </w:rPr>
  </w:style>
  <w:style w:type="paragraph" w:styleId="Voetnoottekst">
    <w:name w:val="footnote text"/>
    <w:aliases w:val="_voetnoottekst"/>
    <w:basedOn w:val="Standaard"/>
    <w:link w:val="VoetnoottekstChar"/>
    <w:rsid w:val="004C34AF"/>
    <w:pPr>
      <w:spacing w:before="40" w:line="264" w:lineRule="auto"/>
    </w:pPr>
    <w:rPr>
      <w:rFonts w:eastAsiaTheme="minorHAnsi" w:cstheme="minorBidi"/>
      <w:i/>
      <w:sz w:val="14"/>
      <w:szCs w:val="20"/>
      <w:lang w:eastAsia="en-US"/>
    </w:rPr>
  </w:style>
  <w:style w:type="character" w:customStyle="1" w:styleId="VoetnoottekstChar">
    <w:name w:val="Voetnoottekst Char"/>
    <w:aliases w:val="_voetnoottekst Char"/>
    <w:basedOn w:val="Standaardalinea-lettertype"/>
    <w:link w:val="Voetnoottekst"/>
    <w:rsid w:val="004C34AF"/>
    <w:rPr>
      <w:rFonts w:ascii="Calibri" w:hAnsi="Calibri"/>
      <w:i/>
      <w:sz w:val="14"/>
      <w:szCs w:val="20"/>
    </w:rPr>
  </w:style>
  <w:style w:type="character" w:styleId="Voetnootmarkering">
    <w:name w:val="footnote reference"/>
    <w:aliases w:val="_voetnootmarkering"/>
    <w:basedOn w:val="Standaardalinea-lettertype"/>
    <w:rsid w:val="004C34AF"/>
    <w:rPr>
      <w:b/>
      <w:color w:val="8BAE00" w:themeColor="text2"/>
      <w:vertAlign w:val="superscript"/>
      <w:lang w:val="nl-BE"/>
    </w:rPr>
  </w:style>
  <w:style w:type="character" w:customStyle="1" w:styleId="artikel1">
    <w:name w:val="artikel1"/>
    <w:basedOn w:val="Standaardalinea-lettertype"/>
    <w:rsid w:val="00706FAD"/>
    <w:rPr>
      <w:b/>
      <w:bCs/>
      <w:sz w:val="23"/>
      <w:szCs w:val="23"/>
    </w:rPr>
  </w:style>
  <w:style w:type="character" w:customStyle="1" w:styleId="artikel-versie-datum">
    <w:name w:val="artikel-versie-datum"/>
    <w:basedOn w:val="Standaardalinea-lettertype"/>
    <w:rsid w:val="00706FAD"/>
  </w:style>
  <w:style w:type="paragraph" w:customStyle="1" w:styleId="paragraph">
    <w:name w:val="paragraph"/>
    <w:basedOn w:val="Standaard"/>
    <w:rsid w:val="000C6363"/>
    <w:rPr>
      <w:rFonts w:ascii="Times New Roman" w:eastAsia="Times New Roman" w:hAnsi="Times New Roman"/>
      <w:sz w:val="24"/>
      <w:szCs w:val="24"/>
    </w:rPr>
  </w:style>
  <w:style w:type="character" w:customStyle="1" w:styleId="normaltextrun">
    <w:name w:val="normaltextrun"/>
    <w:basedOn w:val="Standaardalinea-lettertype"/>
    <w:rsid w:val="000C6363"/>
  </w:style>
  <w:style w:type="paragraph" w:styleId="Kopvaninhoudsopgave">
    <w:name w:val="TOC Heading"/>
    <w:basedOn w:val="Kop1"/>
    <w:next w:val="Standaard"/>
    <w:uiPriority w:val="39"/>
    <w:unhideWhenUsed/>
    <w:qFormat/>
    <w:rsid w:val="000C6363"/>
    <w:pPr>
      <w:spacing w:before="240" w:after="0" w:line="259" w:lineRule="auto"/>
      <w:outlineLvl w:val="9"/>
    </w:pPr>
    <w:rPr>
      <w:rFonts w:asciiTheme="majorHAnsi" w:hAnsiTheme="majorHAnsi"/>
      <w:b w:val="0"/>
      <w:bCs w:val="0"/>
      <w:caps w:val="0"/>
      <w:color w:val="678200" w:themeColor="accent1" w:themeShade="BF"/>
      <w:sz w:val="32"/>
      <w:szCs w:val="32"/>
    </w:rPr>
  </w:style>
  <w:style w:type="paragraph" w:styleId="Inhopg1">
    <w:name w:val="toc 1"/>
    <w:basedOn w:val="Standaard"/>
    <w:next w:val="Standaard"/>
    <w:autoRedefine/>
    <w:uiPriority w:val="39"/>
    <w:unhideWhenUsed/>
    <w:rsid w:val="000C6363"/>
    <w:pPr>
      <w:tabs>
        <w:tab w:val="left" w:pos="440"/>
        <w:tab w:val="right" w:leader="dot" w:pos="9911"/>
      </w:tabs>
      <w:spacing w:after="100"/>
      <w:ind w:left="495" w:hanging="495"/>
    </w:pPr>
  </w:style>
  <w:style w:type="paragraph" w:styleId="Inhopg2">
    <w:name w:val="toc 2"/>
    <w:basedOn w:val="Standaard"/>
    <w:next w:val="Standaard"/>
    <w:autoRedefine/>
    <w:uiPriority w:val="39"/>
    <w:unhideWhenUsed/>
    <w:rsid w:val="000C6363"/>
    <w:pPr>
      <w:numPr>
        <w:ilvl w:val="1"/>
        <w:numId w:val="6"/>
      </w:numPr>
      <w:tabs>
        <w:tab w:val="left" w:pos="880"/>
        <w:tab w:val="right" w:leader="dot" w:pos="9911"/>
      </w:tabs>
      <w:spacing w:after="100"/>
    </w:pPr>
  </w:style>
  <w:style w:type="paragraph" w:styleId="Inhopg3">
    <w:name w:val="toc 3"/>
    <w:basedOn w:val="Standaard"/>
    <w:next w:val="Standaard"/>
    <w:autoRedefine/>
    <w:uiPriority w:val="39"/>
    <w:unhideWhenUsed/>
    <w:rsid w:val="000C6363"/>
    <w:pPr>
      <w:numPr>
        <w:ilvl w:val="2"/>
        <w:numId w:val="6"/>
      </w:numPr>
      <w:tabs>
        <w:tab w:val="left" w:pos="880"/>
        <w:tab w:val="right" w:leader="dot" w:pos="9911"/>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87599">
      <w:bodyDiv w:val="1"/>
      <w:marLeft w:val="0"/>
      <w:marRight w:val="0"/>
      <w:marTop w:val="0"/>
      <w:marBottom w:val="0"/>
      <w:divBdr>
        <w:top w:val="none" w:sz="0" w:space="0" w:color="auto"/>
        <w:left w:val="none" w:sz="0" w:space="0" w:color="auto"/>
        <w:bottom w:val="none" w:sz="0" w:space="0" w:color="auto"/>
        <w:right w:val="none" w:sz="0" w:space="0" w:color="auto"/>
      </w:divBdr>
    </w:div>
    <w:div w:id="147945648">
      <w:bodyDiv w:val="1"/>
      <w:marLeft w:val="0"/>
      <w:marRight w:val="0"/>
      <w:marTop w:val="0"/>
      <w:marBottom w:val="0"/>
      <w:divBdr>
        <w:top w:val="none" w:sz="0" w:space="0" w:color="auto"/>
        <w:left w:val="none" w:sz="0" w:space="0" w:color="auto"/>
        <w:bottom w:val="none" w:sz="0" w:space="0" w:color="auto"/>
        <w:right w:val="none" w:sz="0" w:space="0" w:color="auto"/>
      </w:divBdr>
    </w:div>
    <w:div w:id="288707585">
      <w:bodyDiv w:val="1"/>
      <w:marLeft w:val="0"/>
      <w:marRight w:val="0"/>
      <w:marTop w:val="0"/>
      <w:marBottom w:val="0"/>
      <w:divBdr>
        <w:top w:val="none" w:sz="0" w:space="0" w:color="auto"/>
        <w:left w:val="none" w:sz="0" w:space="0" w:color="auto"/>
        <w:bottom w:val="none" w:sz="0" w:space="0" w:color="auto"/>
        <w:right w:val="none" w:sz="0" w:space="0" w:color="auto"/>
      </w:divBdr>
    </w:div>
    <w:div w:id="570845396">
      <w:bodyDiv w:val="1"/>
      <w:marLeft w:val="0"/>
      <w:marRight w:val="0"/>
      <w:marTop w:val="0"/>
      <w:marBottom w:val="0"/>
      <w:divBdr>
        <w:top w:val="none" w:sz="0" w:space="0" w:color="auto"/>
        <w:left w:val="none" w:sz="0" w:space="0" w:color="auto"/>
        <w:bottom w:val="none" w:sz="0" w:space="0" w:color="auto"/>
        <w:right w:val="none" w:sz="0" w:space="0" w:color="auto"/>
      </w:divBdr>
    </w:div>
    <w:div w:id="609318798">
      <w:bodyDiv w:val="1"/>
      <w:marLeft w:val="0"/>
      <w:marRight w:val="0"/>
      <w:marTop w:val="0"/>
      <w:marBottom w:val="0"/>
      <w:divBdr>
        <w:top w:val="none" w:sz="0" w:space="0" w:color="auto"/>
        <w:left w:val="none" w:sz="0" w:space="0" w:color="auto"/>
        <w:bottom w:val="none" w:sz="0" w:space="0" w:color="auto"/>
        <w:right w:val="none" w:sz="0" w:space="0" w:color="auto"/>
      </w:divBdr>
    </w:div>
    <w:div w:id="897398788">
      <w:bodyDiv w:val="1"/>
      <w:marLeft w:val="0"/>
      <w:marRight w:val="0"/>
      <w:marTop w:val="0"/>
      <w:marBottom w:val="0"/>
      <w:divBdr>
        <w:top w:val="none" w:sz="0" w:space="0" w:color="auto"/>
        <w:left w:val="none" w:sz="0" w:space="0" w:color="auto"/>
        <w:bottom w:val="none" w:sz="0" w:space="0" w:color="auto"/>
        <w:right w:val="none" w:sz="0" w:space="0" w:color="auto"/>
      </w:divBdr>
    </w:div>
    <w:div w:id="1045174310">
      <w:bodyDiv w:val="1"/>
      <w:marLeft w:val="0"/>
      <w:marRight w:val="0"/>
      <w:marTop w:val="0"/>
      <w:marBottom w:val="0"/>
      <w:divBdr>
        <w:top w:val="none" w:sz="0" w:space="0" w:color="auto"/>
        <w:left w:val="none" w:sz="0" w:space="0" w:color="auto"/>
        <w:bottom w:val="none" w:sz="0" w:space="0" w:color="auto"/>
        <w:right w:val="none" w:sz="0" w:space="0" w:color="auto"/>
      </w:divBdr>
    </w:div>
    <w:div w:id="1520511351">
      <w:bodyDiv w:val="1"/>
      <w:marLeft w:val="0"/>
      <w:marRight w:val="0"/>
      <w:marTop w:val="0"/>
      <w:marBottom w:val="0"/>
      <w:divBdr>
        <w:top w:val="none" w:sz="0" w:space="0" w:color="auto"/>
        <w:left w:val="none" w:sz="0" w:space="0" w:color="auto"/>
        <w:bottom w:val="none" w:sz="0" w:space="0" w:color="auto"/>
        <w:right w:val="none" w:sz="0" w:space="0" w:color="auto"/>
      </w:divBdr>
    </w:div>
    <w:div w:id="1562056120">
      <w:bodyDiv w:val="1"/>
      <w:marLeft w:val="0"/>
      <w:marRight w:val="0"/>
      <w:marTop w:val="0"/>
      <w:marBottom w:val="0"/>
      <w:divBdr>
        <w:top w:val="none" w:sz="0" w:space="0" w:color="auto"/>
        <w:left w:val="none" w:sz="0" w:space="0" w:color="auto"/>
        <w:bottom w:val="none" w:sz="0" w:space="0" w:color="auto"/>
        <w:right w:val="none" w:sz="0" w:space="0" w:color="auto"/>
      </w:divBdr>
    </w:div>
    <w:div w:id="1611933093">
      <w:bodyDiv w:val="1"/>
      <w:marLeft w:val="0"/>
      <w:marRight w:val="0"/>
      <w:marTop w:val="0"/>
      <w:marBottom w:val="0"/>
      <w:divBdr>
        <w:top w:val="none" w:sz="0" w:space="0" w:color="auto"/>
        <w:left w:val="none" w:sz="0" w:space="0" w:color="auto"/>
        <w:bottom w:val="none" w:sz="0" w:space="0" w:color="auto"/>
        <w:right w:val="none" w:sz="0" w:space="0" w:color="auto"/>
      </w:divBdr>
    </w:div>
    <w:div w:id="1614290833">
      <w:bodyDiv w:val="1"/>
      <w:marLeft w:val="0"/>
      <w:marRight w:val="0"/>
      <w:marTop w:val="0"/>
      <w:marBottom w:val="0"/>
      <w:divBdr>
        <w:top w:val="none" w:sz="0" w:space="0" w:color="auto"/>
        <w:left w:val="none" w:sz="0" w:space="0" w:color="auto"/>
        <w:bottom w:val="none" w:sz="0" w:space="0" w:color="auto"/>
        <w:right w:val="none" w:sz="0" w:space="0" w:color="auto"/>
      </w:divBdr>
    </w:div>
    <w:div w:id="1809467536">
      <w:bodyDiv w:val="1"/>
      <w:marLeft w:val="0"/>
      <w:marRight w:val="0"/>
      <w:marTop w:val="0"/>
      <w:marBottom w:val="0"/>
      <w:divBdr>
        <w:top w:val="none" w:sz="0" w:space="0" w:color="auto"/>
        <w:left w:val="none" w:sz="0" w:space="0" w:color="auto"/>
        <w:bottom w:val="none" w:sz="0" w:space="0" w:color="auto"/>
        <w:right w:val="none" w:sz="0" w:space="0" w:color="auto"/>
      </w:divBdr>
    </w:div>
    <w:div w:id="1912349828">
      <w:bodyDiv w:val="1"/>
      <w:marLeft w:val="0"/>
      <w:marRight w:val="0"/>
      <w:marTop w:val="0"/>
      <w:marBottom w:val="0"/>
      <w:divBdr>
        <w:top w:val="none" w:sz="0" w:space="0" w:color="auto"/>
        <w:left w:val="none" w:sz="0" w:space="0" w:color="auto"/>
        <w:bottom w:val="none" w:sz="0" w:space="0" w:color="auto"/>
        <w:right w:val="none" w:sz="0" w:space="0" w:color="auto"/>
      </w:divBdr>
    </w:div>
    <w:div w:id="210765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justice.just.fgov.be/cgi_loi/loi_a1.pl?language=nl&amp;la=N&amp;cn=2000071789&amp;table_name=wet&amp;&amp;caller=list&amp;N&amp;fromtab=wet&amp;tri=dd+AS+RANK&amp;rech=1&amp;numero=1&amp;sql=(text+contains+(%27%2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zorginspectie.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justice.just.fgov.be/cgi_loi/loi_a1.pl?language=nl&amp;la=N&amp;cn=2000071789&amp;table_name=wet&amp;&amp;caller=list&amp;fromtab=wet&amp;tri=dd+AS+RAN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justice.just.fgov.be/cgi_loi/loi_a1.pl?language=nl&amp;la=N&amp;cn=2000071789&amp;table_name=wet&amp;&amp;caller=list&amp;N&amp;fromtab=wet&amp;tri=dd+AS+RANK&amp;rech=1&amp;numero=1&amp;sql=(text+contains+(%27%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gebruikersgegevens\hendrivf\Desktop\Verslag_ZI.dotx" TargetMode="Externa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7F2076D9ADE46A45180DB200574AC" ma:contentTypeVersion="0" ma:contentTypeDescription="Een nieuw document maken." ma:contentTypeScope="" ma:versionID="d0259d7263def0b933a5ccd5531d4a21">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D493B-AEB7-423D-8B45-6B66D0E96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CD7FD3E-ABEB-461C-B892-2F02E15B1A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D5BA05-382B-47C6-B54A-25AC6107054A}">
  <ds:schemaRefs>
    <ds:schemaRef ds:uri="http://schemas.microsoft.com/sharepoint/v3/contenttype/forms"/>
  </ds:schemaRefs>
</ds:datastoreItem>
</file>

<file path=customXml/itemProps4.xml><?xml version="1.0" encoding="utf-8"?>
<ds:datastoreItem xmlns:ds="http://schemas.openxmlformats.org/officeDocument/2006/customXml" ds:itemID="{C6C99337-5202-49E0-82A1-4D95CC45F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Verslag_ZI</Template>
  <TotalTime>101</TotalTime>
  <Pages>19</Pages>
  <Words>5389</Words>
  <Characters>29645</Characters>
  <Application>Microsoft Office Word</Application>
  <DocSecurity>0</DocSecurity>
  <Lines>247</Lines>
  <Paragraphs>69</Paragraphs>
  <ScaleCrop>false</ScaleCrop>
  <HeadingPairs>
    <vt:vector size="2" baseType="variant">
      <vt:variant>
        <vt:lpstr>Titel</vt:lpstr>
      </vt:variant>
      <vt:variant>
        <vt:i4>1</vt:i4>
      </vt:variant>
    </vt:vector>
  </HeadingPairs>
  <TitlesOfParts>
    <vt:vector size="1" baseType="lpstr">
      <vt:lpstr>Onderwerp van het verslag</vt:lpstr>
    </vt:vector>
  </TitlesOfParts>
  <Company>Vlaamse Overheid</Company>
  <LinksUpToDate>false</LinksUpToDate>
  <CharactersWithSpaces>34965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Onderwerp van het verslag</dc:title>
  <dc:subject/>
  <dc:creator>Hendrikx, Veerle</dc:creator>
  <cp:keywords/>
  <dc:description/>
  <cp:lastModifiedBy>Wylin, Tom</cp:lastModifiedBy>
  <cp:revision>8</cp:revision>
  <cp:lastPrinted>2017-03-30T06:27:00Z</cp:lastPrinted>
  <dcterms:created xsi:type="dcterms:W3CDTF">2017-07-03T12:48:00Z</dcterms:created>
  <dcterms:modified xsi:type="dcterms:W3CDTF">2017-07-05T15:07:00Z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0x01010084F7F2076D9ADE46A45180DB200574AC</vt:lpwstr>
  </property>
</Properties>
</file>